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color w:val="auto"/>
          <w:sz w:val="44"/>
          <w:szCs w:val="44"/>
          <w:highlight w:val="none"/>
          <w:u w:val="none" w:color="auto"/>
          <w:lang w:val="en-US" w:eastAsia="zh-CN"/>
        </w:rPr>
      </w:pPr>
      <w:bookmarkStart w:id="0" w:name="_Toc472325931"/>
      <w:bookmarkStart w:id="1" w:name="_Toc185347219"/>
      <w:bookmarkStart w:id="2" w:name="_Toc172046333"/>
      <w:bookmarkStart w:id="3" w:name="_Toc327865479"/>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color w:val="auto"/>
          <w:sz w:val="44"/>
          <w:szCs w:val="44"/>
          <w:highlight w:val="none"/>
          <w:u w:val="none" w:color="auto"/>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color w:val="auto"/>
          <w:sz w:val="44"/>
          <w:szCs w:val="44"/>
          <w:highlight w:val="none"/>
          <w:u w:val="none" w:color="auto"/>
          <w:lang w:val="en-US" w:eastAsia="zh-CN"/>
        </w:rPr>
      </w:pPr>
      <w:r>
        <w:rPr>
          <w:rFonts w:hint="default" w:ascii="Times New Roman" w:hAnsi="Times New Roman" w:eastAsia="宋体" w:cs="Times New Roman"/>
          <w:b/>
          <w:color w:val="auto"/>
          <w:sz w:val="44"/>
          <w:szCs w:val="44"/>
          <w:highlight w:val="none"/>
          <w:u w:val="none" w:color="auto"/>
          <w:lang w:val="en-US" w:eastAsia="zh-CN"/>
        </w:rPr>
        <w:t>湖南镁宇科技有限公司</w:t>
      </w:r>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color w:val="auto"/>
          <w:sz w:val="44"/>
          <w:szCs w:val="44"/>
          <w:highlight w:val="none"/>
          <w:u w:val="none" w:color="auto"/>
          <w:lang w:val="en-US" w:eastAsia="zh-CN"/>
        </w:rPr>
      </w:pPr>
      <w:r>
        <w:rPr>
          <w:rFonts w:hint="default" w:ascii="Times New Roman" w:hAnsi="Times New Roman" w:eastAsia="宋体" w:cs="Times New Roman"/>
          <w:b/>
          <w:color w:val="auto"/>
          <w:sz w:val="44"/>
          <w:szCs w:val="44"/>
          <w:highlight w:val="none"/>
          <w:u w:val="none" w:color="auto"/>
          <w:lang w:val="en-US" w:eastAsia="zh-CN"/>
        </w:rPr>
        <w:t>高性能变形镁合金产业链产业化项目</w:t>
      </w:r>
    </w:p>
    <w:p>
      <w:pPr>
        <w:spacing w:before="156" w:beforeLines="50" w:line="480" w:lineRule="auto"/>
        <w:jc w:val="center"/>
        <w:rPr>
          <w:rFonts w:eastAsia="黑体"/>
          <w:b/>
          <w:bCs/>
          <w:color w:val="auto"/>
          <w:sz w:val="48"/>
          <w:szCs w:val="36"/>
        </w:rPr>
      </w:pPr>
    </w:p>
    <w:p>
      <w:pPr>
        <w:spacing w:before="156" w:beforeLines="50"/>
        <w:jc w:val="center"/>
        <w:rPr>
          <w:rFonts w:eastAsia="黑体"/>
          <w:b/>
          <w:bCs/>
          <w:color w:val="auto"/>
          <w:sz w:val="52"/>
          <w:szCs w:val="36"/>
        </w:rPr>
      </w:pPr>
    </w:p>
    <w:p>
      <w:pPr>
        <w:spacing w:before="156" w:beforeLines="50"/>
        <w:jc w:val="center"/>
        <w:rPr>
          <w:rFonts w:eastAsia="黑体"/>
          <w:b/>
          <w:bCs/>
          <w:color w:val="auto"/>
          <w:sz w:val="72"/>
          <w:szCs w:val="36"/>
        </w:rPr>
      </w:pPr>
      <w:r>
        <w:rPr>
          <w:rFonts w:hint="eastAsia" w:eastAsia="黑体"/>
          <w:b/>
          <w:bCs/>
          <w:color w:val="auto"/>
          <w:sz w:val="72"/>
          <w:szCs w:val="36"/>
        </w:rPr>
        <w:t>公众参与说明</w:t>
      </w:r>
    </w:p>
    <w:p>
      <w:pPr>
        <w:spacing w:before="156" w:beforeLines="50"/>
        <w:jc w:val="center"/>
        <w:rPr>
          <w:rFonts w:eastAsia="黑体"/>
          <w:b/>
          <w:bCs/>
          <w:color w:val="auto"/>
          <w:sz w:val="52"/>
          <w:szCs w:val="36"/>
        </w:rPr>
      </w:pPr>
    </w:p>
    <w:p>
      <w:pPr>
        <w:spacing w:before="156" w:beforeLines="50"/>
        <w:jc w:val="center"/>
        <w:rPr>
          <w:rFonts w:eastAsia="黑体"/>
          <w:b/>
          <w:bCs/>
          <w:color w:val="auto"/>
          <w:sz w:val="52"/>
          <w:szCs w:val="36"/>
        </w:rPr>
      </w:pPr>
    </w:p>
    <w:p>
      <w:pPr>
        <w:spacing w:before="156" w:beforeLines="50"/>
        <w:jc w:val="center"/>
        <w:rPr>
          <w:rFonts w:eastAsia="黑体"/>
          <w:b/>
          <w:bCs/>
          <w:color w:val="auto"/>
          <w:sz w:val="52"/>
          <w:szCs w:val="36"/>
        </w:rPr>
      </w:pPr>
    </w:p>
    <w:p>
      <w:pPr>
        <w:spacing w:before="156" w:beforeLines="50"/>
        <w:jc w:val="center"/>
        <w:rPr>
          <w:rFonts w:eastAsia="黑体"/>
          <w:b/>
          <w:bCs/>
          <w:color w:val="auto"/>
          <w:sz w:val="52"/>
          <w:szCs w:val="36"/>
        </w:rPr>
      </w:pPr>
    </w:p>
    <w:p>
      <w:pPr>
        <w:pStyle w:val="121"/>
        <w:rPr>
          <w:rFonts w:eastAsia="黑体"/>
          <w:b/>
          <w:bCs/>
          <w:color w:val="auto"/>
          <w:sz w:val="52"/>
          <w:szCs w:val="36"/>
        </w:rPr>
      </w:pPr>
    </w:p>
    <w:p>
      <w:pPr>
        <w:jc w:val="center"/>
        <w:rPr>
          <w:rFonts w:eastAsia="仿宋_GB2312"/>
          <w:b/>
          <w:color w:val="auto"/>
          <w:sz w:val="40"/>
        </w:rPr>
      </w:pPr>
    </w:p>
    <w:p>
      <w:pPr>
        <w:jc w:val="center"/>
        <w:rPr>
          <w:rFonts w:hint="eastAsia" w:eastAsia="仿宋_GB2312"/>
          <w:b/>
          <w:color w:val="auto"/>
          <w:sz w:val="40"/>
        </w:rPr>
      </w:pPr>
      <w:r>
        <w:rPr>
          <w:rFonts w:hint="eastAsia" w:eastAsia="仿宋_GB2312"/>
          <w:b/>
          <w:color w:val="auto"/>
          <w:sz w:val="40"/>
        </w:rPr>
        <w:t>湖南镁宇科技有限公司</w:t>
      </w:r>
    </w:p>
    <w:p>
      <w:pPr>
        <w:jc w:val="center"/>
        <w:rPr>
          <w:rFonts w:eastAsia="仿宋_GB2312"/>
          <w:b/>
          <w:color w:val="auto"/>
          <w:sz w:val="40"/>
        </w:rPr>
        <w:sectPr>
          <w:footerReference r:id="rId3" w:type="default"/>
          <w:pgSz w:w="11906" w:h="16838"/>
          <w:pgMar w:top="1440" w:right="1797" w:bottom="1440" w:left="1797" w:header="851" w:footer="992" w:gutter="0"/>
          <w:cols w:space="425" w:num="1"/>
          <w:docGrid w:type="lines" w:linePitch="312" w:charSpace="0"/>
        </w:sectPr>
      </w:pPr>
      <w:r>
        <w:rPr>
          <w:rFonts w:eastAsia="仿宋_GB2312"/>
          <w:b/>
          <w:color w:val="auto"/>
          <w:sz w:val="40"/>
        </w:rPr>
        <w:t>二</w:t>
      </w:r>
      <w:r>
        <w:rPr>
          <w:b/>
          <w:color w:val="auto"/>
          <w:sz w:val="40"/>
        </w:rPr>
        <w:t>〇</w:t>
      </w:r>
      <w:r>
        <w:rPr>
          <w:rFonts w:hint="eastAsia"/>
          <w:b/>
          <w:color w:val="auto"/>
          <w:sz w:val="40"/>
          <w:lang w:val="en-US" w:eastAsia="zh-CN"/>
        </w:rPr>
        <w:t>二三</w:t>
      </w:r>
      <w:r>
        <w:rPr>
          <w:rFonts w:eastAsia="仿宋_GB2312"/>
          <w:b/>
          <w:color w:val="auto"/>
          <w:sz w:val="40"/>
        </w:rPr>
        <w:t>年</w:t>
      </w:r>
      <w:r>
        <w:rPr>
          <w:rFonts w:hint="eastAsia" w:eastAsia="仿宋_GB2312"/>
          <w:b/>
          <w:color w:val="auto"/>
          <w:sz w:val="40"/>
          <w:lang w:val="en-US" w:eastAsia="zh-CN"/>
        </w:rPr>
        <w:t>七</w:t>
      </w:r>
      <w:r>
        <w:rPr>
          <w:rFonts w:eastAsia="仿宋_GB2312"/>
          <w:b/>
          <w:color w:val="auto"/>
          <w:sz w:val="40"/>
        </w:rPr>
        <w:t>月</w:t>
      </w:r>
    </w:p>
    <w:p>
      <w:pPr>
        <w:pStyle w:val="2"/>
        <w:sectPr>
          <w:pgSz w:w="11906" w:h="16838"/>
          <w:pgMar w:top="1440" w:right="1797" w:bottom="1440" w:left="1797" w:header="851" w:footer="992" w:gutter="0"/>
          <w:cols w:space="425" w:num="1"/>
          <w:docGrid w:type="lines" w:linePitch="312" w:charSpace="0"/>
        </w:sectPr>
      </w:pPr>
      <w:bookmarkStart w:id="55" w:name="_GoBack"/>
      <w:r>
        <w:drawing>
          <wp:anchor distT="0" distB="0" distL="114935" distR="114935" simplePos="0" relativeHeight="251662336" behindDoc="0" locked="0" layoutInCell="1" allowOverlap="1">
            <wp:simplePos x="0" y="0"/>
            <wp:positionH relativeFrom="column">
              <wp:posOffset>-1132205</wp:posOffset>
            </wp:positionH>
            <wp:positionV relativeFrom="paragraph">
              <wp:posOffset>-775970</wp:posOffset>
            </wp:positionV>
            <wp:extent cx="7465695" cy="10238740"/>
            <wp:effectExtent l="0" t="0" r="1905" b="254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7465695" cy="10238740"/>
                    </a:xfrm>
                    <a:prstGeom prst="rect">
                      <a:avLst/>
                    </a:prstGeom>
                    <a:noFill/>
                    <a:ln>
                      <a:noFill/>
                    </a:ln>
                  </pic:spPr>
                </pic:pic>
              </a:graphicData>
            </a:graphic>
          </wp:anchor>
        </w:drawing>
      </w:r>
      <w:bookmarkEnd w:id="55"/>
    </w:p>
    <w:p>
      <w:pPr>
        <w:spacing w:before="156" w:beforeLines="50"/>
        <w:jc w:val="center"/>
        <w:rPr>
          <w:b/>
          <w:color w:val="auto"/>
          <w:sz w:val="32"/>
          <w:szCs w:val="36"/>
        </w:rPr>
      </w:pPr>
      <w:r>
        <w:rPr>
          <w:rFonts w:hint="eastAsia"/>
          <w:b/>
          <w:color w:val="auto"/>
          <w:sz w:val="32"/>
          <w:szCs w:val="36"/>
        </w:rPr>
        <w:t>目  录</w:t>
      </w:r>
    </w:p>
    <w:p>
      <w:pPr>
        <w:pStyle w:val="6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rPr>
      </w:pPr>
      <w:r>
        <w:rPr>
          <w:rFonts w:eastAsiaTheme="minorEastAsia"/>
          <w:b w:val="0"/>
          <w:color w:val="auto"/>
          <w:sz w:val="24"/>
          <w:szCs w:val="24"/>
        </w:rPr>
        <w:fldChar w:fldCharType="begin"/>
      </w:r>
      <w:r>
        <w:rPr>
          <w:rFonts w:eastAsiaTheme="minorEastAsia"/>
          <w:b w:val="0"/>
          <w:color w:val="auto"/>
          <w:sz w:val="24"/>
          <w:szCs w:val="24"/>
        </w:rPr>
        <w:instrText xml:space="preserve"> TOC \o "1-3" \h \z \u </w:instrText>
      </w:r>
      <w:r>
        <w:rPr>
          <w:rFonts w:eastAsiaTheme="minorEastAsia"/>
          <w:b w:val="0"/>
          <w:color w:val="auto"/>
          <w:sz w:val="24"/>
          <w:szCs w:val="24"/>
        </w:rPr>
        <w:fldChar w:fldCharType="separate"/>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"_Toc1592"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eastAsia" w:cs="Times New Roman"/>
          <w:color w:val="auto"/>
          <w:sz w:val="24"/>
          <w:szCs w:val="24"/>
          <w:lang w:val="en-US" w:eastAsia="zh-CN"/>
        </w:rPr>
        <w:t xml:space="preserve">. </w:t>
      </w:r>
      <w:r>
        <w:rPr>
          <w:rFonts w:hint="default" w:ascii="Times New Roman" w:hAnsi="Times New Roman" w:eastAsia="宋体" w:cs="Times New Roman"/>
          <w:color w:val="auto"/>
          <w:sz w:val="24"/>
          <w:szCs w:val="24"/>
        </w:rPr>
        <w:t>概 述</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_Toc1592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6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"_Toc4146" </w:instrText>
      </w:r>
      <w:r>
        <w:rPr>
          <w:rFonts w:hint="default" w:ascii="Times New Roman" w:hAnsi="Times New Roman" w:eastAsia="宋体" w:cs="Times New Roman"/>
          <w:color w:val="auto"/>
          <w:sz w:val="24"/>
          <w:szCs w:val="24"/>
        </w:rPr>
        <w:fldChar w:fldCharType="separate"/>
      </w:r>
      <w:r>
        <w:rPr>
          <w:rFonts w:hint="eastAsia" w:ascii="Times New Roman" w:hAnsi="Times New Roman" w:eastAsia="宋体" w:cs="Times New Roman"/>
          <w:color w:val="auto"/>
          <w:sz w:val="24"/>
          <w:szCs w:val="24"/>
        </w:rPr>
        <w:t>2</w:t>
      </w:r>
      <w:r>
        <w:rPr>
          <w:rFonts w:hint="eastAsia" w:cs="Times New Roman"/>
          <w:color w:val="auto"/>
          <w:sz w:val="24"/>
          <w:szCs w:val="24"/>
          <w:lang w:val="en-US" w:eastAsia="zh-CN"/>
        </w:rPr>
        <w:t xml:space="preserve">. </w:t>
      </w:r>
      <w:r>
        <w:rPr>
          <w:rFonts w:hint="eastAsia" w:ascii="Times New Roman" w:hAnsi="Times New Roman" w:eastAsia="宋体" w:cs="Times New Roman"/>
          <w:color w:val="auto"/>
          <w:sz w:val="24"/>
          <w:szCs w:val="24"/>
        </w:rPr>
        <w:t>首次环境影响评价信息公开情况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_Toc4146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5"/>
        <w:pageBreakBefore w:val="0"/>
        <w:widowControl w:val="0"/>
        <w:tabs>
          <w:tab w:val="right" w:leader="dot" w:pos="8306"/>
          <w:tab w:val="clear" w:pos="830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"_Toc18029"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32"/>
        </w:rPr>
        <w:t>2.1公开内容及日期</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_Toc18029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pPr>
        <w:pStyle w:val="75"/>
        <w:pageBreakBefore w:val="0"/>
        <w:widowControl w:val="0"/>
        <w:tabs>
          <w:tab w:val="right" w:leader="dot" w:pos="8306"/>
          <w:tab w:val="clear" w:pos="830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"_Toc20273"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32"/>
        </w:rPr>
        <w:t>2.2公开方式</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_Toc20273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3</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pPr>
        <w:pStyle w:val="75"/>
        <w:pageBreakBefore w:val="0"/>
        <w:widowControl w:val="0"/>
        <w:tabs>
          <w:tab w:val="right" w:leader="dot" w:pos="8306"/>
          <w:tab w:val="clear" w:pos="830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"_Toc31417"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32"/>
        </w:rPr>
        <w:t>2.3公众意见情况</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_Toc31417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3</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pPr>
        <w:pStyle w:val="6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"_Toc3608" </w:instrText>
      </w:r>
      <w:r>
        <w:rPr>
          <w:rFonts w:hint="default" w:ascii="Times New Roman" w:hAnsi="Times New Roman" w:eastAsia="宋体" w:cs="Times New Roman"/>
          <w:color w:val="auto"/>
          <w:sz w:val="24"/>
          <w:szCs w:val="24"/>
        </w:rPr>
        <w:fldChar w:fldCharType="separate"/>
      </w:r>
      <w:r>
        <w:rPr>
          <w:rFonts w:hint="eastAsia" w:ascii="Times New Roman" w:hAnsi="Times New Roman" w:eastAsia="宋体" w:cs="Times New Roman"/>
          <w:color w:val="auto"/>
          <w:sz w:val="24"/>
          <w:szCs w:val="24"/>
        </w:rPr>
        <w:t>3</w:t>
      </w:r>
      <w:r>
        <w:rPr>
          <w:rFonts w:hint="eastAsia" w:cs="Times New Roman"/>
          <w:color w:val="auto"/>
          <w:sz w:val="24"/>
          <w:szCs w:val="24"/>
          <w:lang w:val="en-US" w:eastAsia="zh-CN"/>
        </w:rPr>
        <w:t xml:space="preserve">. </w:t>
      </w:r>
      <w:r>
        <w:rPr>
          <w:rFonts w:hint="eastAsia" w:ascii="Times New Roman" w:hAnsi="Times New Roman" w:eastAsia="宋体" w:cs="Times New Roman"/>
          <w:color w:val="auto"/>
          <w:sz w:val="24"/>
          <w:szCs w:val="24"/>
        </w:rPr>
        <w:t>征求意见稿公示情况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_Toc3608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5"/>
        <w:pageBreakBefore w:val="0"/>
        <w:widowControl w:val="0"/>
        <w:tabs>
          <w:tab w:val="right" w:leader="dot" w:pos="8306"/>
          <w:tab w:val="clear" w:pos="830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"_Toc7111" </w:instrText>
      </w:r>
      <w:r>
        <w:rPr>
          <w:rFonts w:hint="default" w:ascii="Times New Roman" w:hAnsi="Times New Roman" w:eastAsia="宋体" w:cs="Times New Roman"/>
          <w:color w:val="auto"/>
        </w:rPr>
        <w:fldChar w:fldCharType="separate"/>
      </w:r>
      <w:r>
        <w:rPr>
          <w:rFonts w:hint="eastAsia" w:ascii="Times New Roman" w:hAnsi="Times New Roman" w:eastAsia="宋体" w:cs="Times New Roman"/>
          <w:color w:val="auto"/>
        </w:rPr>
        <w:t>3.1公示内容及时限</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_Toc7111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4</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pPr>
        <w:pStyle w:val="75"/>
        <w:pageBreakBefore w:val="0"/>
        <w:widowControl w:val="0"/>
        <w:tabs>
          <w:tab w:val="right" w:leader="dot" w:pos="8306"/>
          <w:tab w:val="clear" w:pos="830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"_Toc15943" </w:instrText>
      </w:r>
      <w:r>
        <w:rPr>
          <w:rFonts w:hint="default" w:ascii="Times New Roman" w:hAnsi="Times New Roman" w:eastAsia="宋体" w:cs="Times New Roman"/>
          <w:color w:val="auto"/>
        </w:rPr>
        <w:fldChar w:fldCharType="separate"/>
      </w:r>
      <w:r>
        <w:rPr>
          <w:rFonts w:hint="eastAsia" w:ascii="Times New Roman" w:hAnsi="Times New Roman" w:eastAsia="宋体" w:cs="Times New Roman"/>
          <w:color w:val="auto"/>
        </w:rPr>
        <w:t>3</w:t>
      </w:r>
      <w:r>
        <w:rPr>
          <w:rFonts w:hint="default" w:ascii="Times New Roman" w:hAnsi="Times New Roman" w:eastAsia="宋体" w:cs="Times New Roman"/>
          <w:color w:val="auto"/>
        </w:rPr>
        <w:t>.</w:t>
      </w:r>
      <w:r>
        <w:rPr>
          <w:rFonts w:hint="eastAsia" w:ascii="Times New Roman" w:hAnsi="Times New Roman" w:eastAsia="宋体" w:cs="Times New Roman"/>
          <w:color w:val="auto"/>
        </w:rPr>
        <w:t>2公示方式</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_Toc15943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5</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pPr>
        <w:pStyle w:val="45"/>
        <w:pageBreakBefore w:val="0"/>
        <w:widowControl w:val="0"/>
        <w:tabs>
          <w:tab w:val="right" w:leader="dot" w:pos="8306"/>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i w:val="0"/>
          <w:iCs w:val="0"/>
          <w:color w:val="auto"/>
        </w:rPr>
      </w:pPr>
      <w:r>
        <w:rPr>
          <w:rFonts w:hint="default" w:ascii="Times New Roman" w:hAnsi="Times New Roman" w:eastAsia="宋体" w:cs="Times New Roman"/>
          <w:i w:val="0"/>
          <w:iCs w:val="0"/>
          <w:color w:val="auto"/>
        </w:rPr>
        <w:fldChar w:fldCharType="begin"/>
      </w:r>
      <w:r>
        <w:rPr>
          <w:rFonts w:hint="default" w:ascii="Times New Roman" w:hAnsi="Times New Roman" w:eastAsia="宋体" w:cs="Times New Roman"/>
          <w:i w:val="0"/>
          <w:iCs w:val="0"/>
          <w:color w:val="auto"/>
        </w:rPr>
        <w:instrText xml:space="preserve"> HYPERLINK \l "_Toc19281" </w:instrText>
      </w:r>
      <w:r>
        <w:rPr>
          <w:rFonts w:hint="default" w:ascii="Times New Roman" w:hAnsi="Times New Roman" w:eastAsia="宋体" w:cs="Times New Roman"/>
          <w:i w:val="0"/>
          <w:iCs w:val="0"/>
          <w:color w:val="auto"/>
        </w:rPr>
        <w:fldChar w:fldCharType="separate"/>
      </w:r>
      <w:r>
        <w:rPr>
          <w:rFonts w:hint="default" w:ascii="Times New Roman" w:hAnsi="Times New Roman" w:eastAsia="宋体" w:cs="Times New Roman"/>
          <w:i w:val="0"/>
          <w:iCs w:val="0"/>
          <w:color w:val="auto"/>
        </w:rPr>
        <w:t>3.2.1网络</w:t>
      </w:r>
      <w:r>
        <w:rPr>
          <w:rFonts w:hint="default" w:ascii="Times New Roman" w:hAnsi="Times New Roman" w:eastAsia="宋体" w:cs="Times New Roman"/>
          <w:i w:val="0"/>
          <w:iCs w:val="0"/>
          <w:color w:val="auto"/>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_Toc19281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5</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rPr>
        <w:fldChar w:fldCharType="end"/>
      </w:r>
    </w:p>
    <w:p>
      <w:pPr>
        <w:pStyle w:val="45"/>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rPr>
      </w:pPr>
      <w:r>
        <w:rPr>
          <w:rFonts w:hint="default" w:ascii="Times New Roman" w:hAnsi="Times New Roman" w:eastAsia="宋体" w:cs="Times New Roman"/>
          <w:i w:val="0"/>
          <w:iCs w:val="0"/>
          <w:color w:val="auto"/>
        </w:rPr>
        <w:fldChar w:fldCharType="begin"/>
      </w:r>
      <w:r>
        <w:rPr>
          <w:rFonts w:hint="default" w:ascii="Times New Roman" w:hAnsi="Times New Roman" w:eastAsia="宋体" w:cs="Times New Roman"/>
          <w:i w:val="0"/>
          <w:iCs w:val="0"/>
          <w:color w:val="auto"/>
        </w:rPr>
        <w:instrText xml:space="preserve"> HYPERLINK \l "_Toc255" </w:instrText>
      </w:r>
      <w:r>
        <w:rPr>
          <w:rFonts w:hint="default" w:ascii="Times New Roman" w:hAnsi="Times New Roman" w:eastAsia="宋体" w:cs="Times New Roman"/>
          <w:i w:val="0"/>
          <w:iCs w:val="0"/>
          <w:color w:val="auto"/>
        </w:rPr>
        <w:fldChar w:fldCharType="separate"/>
      </w:r>
      <w:r>
        <w:rPr>
          <w:rFonts w:hint="default" w:ascii="Times New Roman" w:hAnsi="Times New Roman" w:eastAsia="宋体" w:cs="Times New Roman"/>
          <w:i w:val="0"/>
          <w:iCs w:val="0"/>
          <w:color w:val="auto"/>
        </w:rPr>
        <w:t>3.2.2报纸</w:t>
      </w:r>
      <w:r>
        <w:rPr>
          <w:rFonts w:hint="default" w:ascii="Times New Roman" w:hAnsi="Times New Roman" w:eastAsia="宋体" w:cs="Times New Roman"/>
          <w:i w:val="0"/>
          <w:iCs w:val="0"/>
          <w:color w:val="auto"/>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_Toc255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5</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rPr>
        <w:fldChar w:fldCharType="end"/>
      </w:r>
    </w:p>
    <w:p>
      <w:pPr>
        <w:pStyle w:val="45"/>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rPr>
      </w:pPr>
      <w:r>
        <w:rPr>
          <w:rFonts w:hint="default" w:ascii="Times New Roman" w:hAnsi="Times New Roman" w:eastAsia="宋体" w:cs="Times New Roman"/>
          <w:i w:val="0"/>
          <w:iCs w:val="0"/>
          <w:color w:val="auto"/>
        </w:rPr>
        <w:fldChar w:fldCharType="begin"/>
      </w:r>
      <w:r>
        <w:rPr>
          <w:rFonts w:hint="default" w:ascii="Times New Roman" w:hAnsi="Times New Roman" w:eastAsia="宋体" w:cs="Times New Roman"/>
          <w:i w:val="0"/>
          <w:iCs w:val="0"/>
          <w:color w:val="auto"/>
        </w:rPr>
        <w:instrText xml:space="preserve"> HYPERLINK \l "_Toc23103" </w:instrText>
      </w:r>
      <w:r>
        <w:rPr>
          <w:rFonts w:hint="default" w:ascii="Times New Roman" w:hAnsi="Times New Roman" w:eastAsia="宋体" w:cs="Times New Roman"/>
          <w:i w:val="0"/>
          <w:iCs w:val="0"/>
          <w:color w:val="auto"/>
        </w:rPr>
        <w:fldChar w:fldCharType="separate"/>
      </w:r>
      <w:r>
        <w:rPr>
          <w:rFonts w:hint="default" w:ascii="Times New Roman" w:hAnsi="Times New Roman" w:eastAsia="宋体" w:cs="Times New Roman"/>
          <w:i w:val="0"/>
          <w:iCs w:val="0"/>
          <w:color w:val="auto"/>
        </w:rPr>
        <w:t>3.2.3张贴</w:t>
      </w:r>
      <w:r>
        <w:rPr>
          <w:rFonts w:hint="default" w:ascii="Times New Roman" w:hAnsi="Times New Roman" w:eastAsia="宋体" w:cs="Times New Roman"/>
          <w:i w:val="0"/>
          <w:iCs w:val="0"/>
          <w:color w:val="auto"/>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_Toc23103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8</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rPr>
        <w:fldChar w:fldCharType="end"/>
      </w:r>
    </w:p>
    <w:p>
      <w:pPr>
        <w:pStyle w:val="45"/>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i w:val="0"/>
          <w:iCs w:val="0"/>
          <w:color w:val="auto"/>
        </w:rPr>
      </w:pPr>
      <w:r>
        <w:rPr>
          <w:rFonts w:hint="default" w:ascii="Times New Roman" w:hAnsi="Times New Roman" w:eastAsia="宋体" w:cs="Times New Roman"/>
          <w:i w:val="0"/>
          <w:iCs w:val="0"/>
          <w:color w:val="auto"/>
        </w:rPr>
        <w:fldChar w:fldCharType="begin"/>
      </w:r>
      <w:r>
        <w:rPr>
          <w:rFonts w:hint="default" w:ascii="Times New Roman" w:hAnsi="Times New Roman" w:eastAsia="宋体" w:cs="Times New Roman"/>
          <w:i w:val="0"/>
          <w:iCs w:val="0"/>
          <w:color w:val="auto"/>
        </w:rPr>
        <w:instrText xml:space="preserve"> HYPERLINK \l "_Toc28047" </w:instrText>
      </w:r>
      <w:r>
        <w:rPr>
          <w:rFonts w:hint="default" w:ascii="Times New Roman" w:hAnsi="Times New Roman" w:eastAsia="宋体" w:cs="Times New Roman"/>
          <w:i w:val="0"/>
          <w:iCs w:val="0"/>
          <w:color w:val="auto"/>
        </w:rPr>
        <w:fldChar w:fldCharType="separate"/>
      </w:r>
      <w:r>
        <w:rPr>
          <w:rFonts w:hint="default" w:ascii="Times New Roman" w:hAnsi="Times New Roman" w:eastAsia="宋体" w:cs="Times New Roman"/>
          <w:i w:val="0"/>
          <w:iCs w:val="0"/>
          <w:color w:val="auto"/>
        </w:rPr>
        <w:t>3.2.4公众意见调查表</w:t>
      </w:r>
      <w:r>
        <w:rPr>
          <w:rFonts w:hint="default" w:ascii="Times New Roman" w:hAnsi="Times New Roman" w:eastAsia="宋体" w:cs="Times New Roman"/>
          <w:i w:val="0"/>
          <w:iCs w:val="0"/>
          <w:color w:val="auto"/>
        </w:rPr>
        <w:tab/>
      </w:r>
      <w:r>
        <w:rPr>
          <w:rFonts w:hint="default" w:ascii="Times New Roman" w:hAnsi="Times New Roman" w:eastAsia="宋体" w:cs="Times New Roman"/>
          <w:i w:val="0"/>
          <w:iCs w:val="0"/>
          <w:color w:val="auto"/>
          <w:sz w:val="24"/>
          <w:szCs w:val="24"/>
        </w:rPr>
        <w:fldChar w:fldCharType="begin"/>
      </w:r>
      <w:r>
        <w:rPr>
          <w:rFonts w:hint="default" w:ascii="Times New Roman" w:hAnsi="Times New Roman" w:eastAsia="宋体" w:cs="Times New Roman"/>
          <w:i w:val="0"/>
          <w:iCs w:val="0"/>
          <w:color w:val="auto"/>
          <w:sz w:val="24"/>
          <w:szCs w:val="24"/>
        </w:rPr>
        <w:instrText xml:space="preserve"> PAGEREF _Toc28047 </w:instrText>
      </w:r>
      <w:r>
        <w:rPr>
          <w:rFonts w:hint="default" w:ascii="Times New Roman" w:hAnsi="Times New Roman" w:eastAsia="宋体" w:cs="Times New Roman"/>
          <w:i w:val="0"/>
          <w:iCs w:val="0"/>
          <w:color w:val="auto"/>
          <w:sz w:val="24"/>
          <w:szCs w:val="24"/>
        </w:rPr>
        <w:fldChar w:fldCharType="separate"/>
      </w:r>
      <w:r>
        <w:rPr>
          <w:rFonts w:hint="default" w:ascii="Times New Roman" w:hAnsi="Times New Roman" w:eastAsia="宋体" w:cs="Times New Roman"/>
          <w:i w:val="0"/>
          <w:iCs w:val="0"/>
          <w:color w:val="auto"/>
          <w:sz w:val="24"/>
          <w:szCs w:val="24"/>
        </w:rPr>
        <w:t>9</w:t>
      </w:r>
      <w:r>
        <w:rPr>
          <w:rFonts w:hint="default" w:ascii="Times New Roman" w:hAnsi="Times New Roman" w:eastAsia="宋体" w:cs="Times New Roman"/>
          <w:i w:val="0"/>
          <w:iCs w:val="0"/>
          <w:color w:val="auto"/>
          <w:sz w:val="24"/>
          <w:szCs w:val="24"/>
        </w:rPr>
        <w:fldChar w:fldCharType="end"/>
      </w:r>
      <w:r>
        <w:rPr>
          <w:rFonts w:hint="default" w:ascii="Times New Roman" w:hAnsi="Times New Roman" w:eastAsia="宋体" w:cs="Times New Roman"/>
          <w:i w:val="0"/>
          <w:iCs w:val="0"/>
          <w:color w:val="auto"/>
        </w:rPr>
        <w:fldChar w:fldCharType="end"/>
      </w:r>
    </w:p>
    <w:p>
      <w:pPr>
        <w:pStyle w:val="6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"_Toc27809" </w:instrText>
      </w:r>
      <w:r>
        <w:rPr>
          <w:rFonts w:hint="default" w:ascii="Times New Roman" w:hAnsi="Times New Roman" w:eastAsia="宋体" w:cs="Times New Roman"/>
          <w:color w:val="auto"/>
          <w:sz w:val="24"/>
          <w:szCs w:val="24"/>
        </w:rPr>
        <w:fldChar w:fldCharType="separate"/>
      </w:r>
      <w:r>
        <w:rPr>
          <w:rFonts w:hint="eastAsia" w:ascii="Times New Roman" w:hAnsi="Times New Roman" w:eastAsia="宋体" w:cs="Times New Roman"/>
          <w:color w:val="auto"/>
          <w:sz w:val="24"/>
          <w:szCs w:val="24"/>
        </w:rPr>
        <w:t>4.</w:t>
      </w:r>
      <w:r>
        <w:rPr>
          <w:rFonts w:hint="eastAsia" w:cs="Times New Roman"/>
          <w:color w:val="auto"/>
          <w:sz w:val="24"/>
          <w:szCs w:val="24"/>
          <w:lang w:val="en-US" w:eastAsia="zh-CN"/>
        </w:rPr>
        <w:t xml:space="preserve"> </w:t>
      </w:r>
      <w:r>
        <w:rPr>
          <w:rFonts w:hint="eastAsia" w:ascii="Times New Roman" w:hAnsi="Times New Roman" w:eastAsia="宋体" w:cs="Times New Roman"/>
          <w:color w:val="auto"/>
          <w:sz w:val="24"/>
          <w:szCs w:val="24"/>
        </w:rPr>
        <w:t>其它公众参与情况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_Toc27809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6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"_Toc16858" </w:instrText>
      </w:r>
      <w:r>
        <w:rPr>
          <w:rFonts w:hint="default" w:ascii="Times New Roman" w:hAnsi="Times New Roman" w:eastAsia="宋体" w:cs="Times New Roman"/>
          <w:color w:val="auto"/>
          <w:sz w:val="24"/>
          <w:szCs w:val="24"/>
        </w:rPr>
        <w:fldChar w:fldCharType="separate"/>
      </w:r>
      <w:r>
        <w:rPr>
          <w:rFonts w:hint="eastAsia" w:ascii="Times New Roman" w:hAnsi="Times New Roman" w:eastAsia="宋体" w:cs="Times New Roman"/>
          <w:color w:val="auto"/>
          <w:sz w:val="24"/>
          <w:szCs w:val="24"/>
        </w:rPr>
        <w:t>5.</w:t>
      </w:r>
      <w:r>
        <w:rPr>
          <w:rFonts w:hint="eastAsia" w:cs="Times New Roman"/>
          <w:color w:val="auto"/>
          <w:sz w:val="24"/>
          <w:szCs w:val="24"/>
          <w:lang w:val="en-US" w:eastAsia="zh-CN"/>
        </w:rPr>
        <w:t xml:space="preserve"> </w:t>
      </w:r>
      <w:r>
        <w:rPr>
          <w:rFonts w:hint="eastAsia" w:ascii="Times New Roman" w:hAnsi="Times New Roman" w:eastAsia="宋体" w:cs="Times New Roman"/>
          <w:color w:val="auto"/>
          <w:sz w:val="24"/>
          <w:szCs w:val="24"/>
        </w:rPr>
        <w:t>公众意见处理情况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_Toc16858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6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"_Toc4755" </w:instrText>
      </w:r>
      <w:r>
        <w:rPr>
          <w:rFonts w:hint="default" w:ascii="Times New Roman" w:hAnsi="Times New Roman" w:eastAsia="宋体" w:cs="Times New Roman"/>
          <w:color w:val="auto"/>
          <w:sz w:val="24"/>
          <w:szCs w:val="24"/>
        </w:rPr>
        <w:fldChar w:fldCharType="separate"/>
      </w:r>
      <w:r>
        <w:rPr>
          <w:rFonts w:hint="eastAsia" w:ascii="Times New Roman" w:hAnsi="Times New Roman" w:eastAsia="宋体" w:cs="Times New Roman"/>
          <w:color w:val="auto"/>
          <w:sz w:val="24"/>
          <w:szCs w:val="24"/>
        </w:rPr>
        <w:t>6.</w:t>
      </w:r>
      <w:r>
        <w:rPr>
          <w:rFonts w:hint="eastAsia" w:cs="Times New Roman"/>
          <w:color w:val="auto"/>
          <w:sz w:val="24"/>
          <w:szCs w:val="24"/>
          <w:lang w:val="en-US" w:eastAsia="zh-CN"/>
        </w:rPr>
        <w:t xml:space="preserve"> </w:t>
      </w:r>
      <w:r>
        <w:rPr>
          <w:rFonts w:hint="eastAsia" w:ascii="Times New Roman" w:hAnsi="Times New Roman" w:eastAsia="宋体" w:cs="Times New Roman"/>
          <w:color w:val="auto"/>
          <w:sz w:val="24"/>
          <w:szCs w:val="24"/>
        </w:rPr>
        <w:t>报批前公开情况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_Toc4755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5"/>
        <w:pageBreakBefore w:val="0"/>
        <w:widowControl w:val="0"/>
        <w:tabs>
          <w:tab w:val="right" w:leader="dot" w:pos="8306"/>
          <w:tab w:val="clear" w:pos="830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"_Toc6184" </w:instrText>
      </w:r>
      <w:r>
        <w:rPr>
          <w:rFonts w:hint="default" w:ascii="Times New Roman" w:hAnsi="Times New Roman" w:eastAsia="宋体" w:cs="Times New Roman"/>
          <w:color w:val="auto"/>
        </w:rPr>
        <w:fldChar w:fldCharType="separate"/>
      </w:r>
      <w:r>
        <w:rPr>
          <w:rFonts w:hint="eastAsia" w:ascii="Times New Roman" w:hAnsi="Times New Roman" w:eastAsia="宋体" w:cs="Times New Roman"/>
          <w:color w:val="auto"/>
        </w:rPr>
        <w:t>6.1公示内容及日期</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_Toc6184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12</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pPr>
        <w:pStyle w:val="75"/>
        <w:pageBreakBefore w:val="0"/>
        <w:widowControl w:val="0"/>
        <w:tabs>
          <w:tab w:val="right" w:leader="dot" w:pos="8306"/>
          <w:tab w:val="clear" w:pos="830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"_Toc9563" </w:instrText>
      </w:r>
      <w:r>
        <w:rPr>
          <w:rFonts w:hint="default" w:ascii="Times New Roman" w:hAnsi="Times New Roman" w:eastAsia="宋体" w:cs="Times New Roman"/>
          <w:color w:val="auto"/>
        </w:rPr>
        <w:fldChar w:fldCharType="separate"/>
      </w:r>
      <w:r>
        <w:rPr>
          <w:rFonts w:hint="eastAsia" w:ascii="Times New Roman" w:hAnsi="Times New Roman" w:eastAsia="宋体" w:cs="Times New Roman"/>
          <w:color w:val="auto"/>
        </w:rPr>
        <w:t>6.2公开方式</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_Toc9563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12</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fldChar w:fldCharType="end"/>
      </w:r>
    </w:p>
    <w:p>
      <w:pPr>
        <w:pStyle w:val="6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"_Toc19469" </w:instrText>
      </w:r>
      <w:r>
        <w:rPr>
          <w:rFonts w:hint="default" w:ascii="Times New Roman" w:hAnsi="Times New Roman" w:eastAsia="宋体" w:cs="Times New Roman"/>
          <w:color w:val="auto"/>
          <w:sz w:val="24"/>
          <w:szCs w:val="24"/>
        </w:rPr>
        <w:fldChar w:fldCharType="separate"/>
      </w:r>
      <w:r>
        <w:rPr>
          <w:rFonts w:hint="eastAsia" w:ascii="Times New Roman" w:hAnsi="Times New Roman" w:eastAsia="宋体" w:cs="Times New Roman"/>
          <w:color w:val="auto"/>
          <w:sz w:val="24"/>
          <w:szCs w:val="24"/>
        </w:rPr>
        <w:t>7.</w:t>
      </w:r>
      <w:r>
        <w:rPr>
          <w:rFonts w:hint="eastAsia" w:cs="Times New Roman"/>
          <w:color w:val="auto"/>
          <w:sz w:val="24"/>
          <w:szCs w:val="24"/>
          <w:lang w:val="en-US" w:eastAsia="zh-CN"/>
        </w:rPr>
        <w:t xml:space="preserve"> </w:t>
      </w:r>
      <w:r>
        <w:rPr>
          <w:rFonts w:hint="eastAsia" w:ascii="Times New Roman" w:hAnsi="Times New Roman" w:eastAsia="宋体" w:cs="Times New Roman"/>
          <w:color w:val="auto"/>
          <w:sz w:val="24"/>
          <w:szCs w:val="24"/>
        </w:rPr>
        <w:t>其他</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_Toc19469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6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"_Toc18588" </w:instrText>
      </w:r>
      <w:r>
        <w:rPr>
          <w:rFonts w:hint="default" w:ascii="Times New Roman" w:hAnsi="Times New Roman" w:eastAsia="宋体" w:cs="Times New Roman"/>
          <w:color w:val="auto"/>
          <w:sz w:val="24"/>
          <w:szCs w:val="24"/>
        </w:rPr>
        <w:fldChar w:fldCharType="separate"/>
      </w:r>
      <w:r>
        <w:rPr>
          <w:rFonts w:hint="eastAsia" w:ascii="Times New Roman" w:hAnsi="Times New Roman" w:eastAsia="宋体" w:cs="Times New Roman"/>
          <w:color w:val="auto"/>
          <w:sz w:val="24"/>
          <w:szCs w:val="24"/>
        </w:rPr>
        <w:t>8.</w:t>
      </w:r>
      <w:r>
        <w:rPr>
          <w:rFonts w:hint="eastAsia" w:cs="Times New Roman"/>
          <w:color w:val="auto"/>
          <w:sz w:val="24"/>
          <w:szCs w:val="24"/>
          <w:lang w:val="en-US" w:eastAsia="zh-CN"/>
        </w:rPr>
        <w:t xml:space="preserve"> </w:t>
      </w:r>
      <w:r>
        <w:rPr>
          <w:rFonts w:hint="eastAsia" w:ascii="Times New Roman" w:hAnsi="Times New Roman" w:eastAsia="宋体" w:cs="Times New Roman"/>
          <w:color w:val="auto"/>
          <w:sz w:val="24"/>
          <w:szCs w:val="24"/>
        </w:rPr>
        <w:t>诚信承诺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_Toc18588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
        <w:pageBreakBefore w:val="0"/>
        <w:widowControl w:val="0"/>
        <w:kinsoku/>
        <w:wordWrap/>
        <w:overflowPunct/>
        <w:topLinePunct w:val="0"/>
        <w:autoSpaceDE/>
        <w:autoSpaceDN/>
        <w:bidi w:val="0"/>
        <w:adjustRightInd/>
        <w:snapToGrid/>
        <w:spacing w:before="0" w:after="0" w:line="360" w:lineRule="auto"/>
        <w:jc w:val="center"/>
        <w:textAlignment w:val="auto"/>
        <w:rPr>
          <w:rFonts w:eastAsiaTheme="majorEastAsia"/>
          <w:b w:val="0"/>
          <w:color w:val="auto"/>
          <w:sz w:val="24"/>
          <w:szCs w:val="24"/>
        </w:rPr>
      </w:pPr>
      <w:r>
        <w:rPr>
          <w:rFonts w:eastAsiaTheme="minorEastAsia"/>
          <w:color w:val="auto"/>
          <w:szCs w:val="24"/>
        </w:rPr>
        <w:fldChar w:fldCharType="end"/>
      </w:r>
    </w:p>
    <w:p>
      <w:pPr>
        <w:spacing w:line="360" w:lineRule="auto"/>
        <w:rPr>
          <w:b/>
          <w:color w:val="auto"/>
          <w:sz w:val="24"/>
        </w:rPr>
        <w:sectPr>
          <w:pgSz w:w="11906" w:h="16838"/>
          <w:pgMar w:top="1440" w:right="1800" w:bottom="1440" w:left="1800" w:header="851" w:footer="992" w:gutter="0"/>
          <w:cols w:space="425" w:num="1"/>
          <w:docGrid w:type="lines" w:linePitch="312" w:charSpace="0"/>
        </w:sectPr>
      </w:pPr>
    </w:p>
    <w:p>
      <w:pPr>
        <w:pStyle w:val="85"/>
        <w:keepNext/>
        <w:keepLines/>
        <w:pageBreakBefore/>
        <w:tabs>
          <w:tab w:val="clear" w:pos="1347"/>
        </w:tabs>
        <w:spacing w:after="240" w:line="360" w:lineRule="auto"/>
        <w:ind w:left="0" w:firstLine="0"/>
        <w:rPr>
          <w:rFonts w:ascii="Times New Roman" w:hAnsi="Times New Roman" w:cs="Times New Roman"/>
          <w:color w:val="auto"/>
        </w:rPr>
      </w:pPr>
      <w:bookmarkStart w:id="4" w:name="_Toc1592"/>
      <w:r>
        <w:rPr>
          <w:rFonts w:ascii="Times New Roman" w:hAnsi="Times New Roman" w:eastAsia="黑体" w:cs="Times New Roman"/>
          <w:color w:val="auto"/>
        </w:rPr>
        <w:t>1．</w:t>
      </w:r>
      <w:r>
        <w:rPr>
          <w:rFonts w:ascii="Times New Roman" w:hAnsi="Times New Roman" w:cs="Times New Roman"/>
          <w:color w:val="auto"/>
        </w:rPr>
        <w:t>概 述</w:t>
      </w:r>
      <w:bookmarkEnd w:id="4"/>
    </w:p>
    <w:p>
      <w:pPr>
        <w:adjustRightInd w:val="0"/>
        <w:snapToGrid w:val="0"/>
        <w:spacing w:line="360" w:lineRule="auto"/>
        <w:ind w:firstLine="480" w:firstLineChars="200"/>
        <w:jc w:val="left"/>
        <w:rPr>
          <w:rFonts w:hint="eastAsia" w:eastAsia="仿宋_GB2312" w:cs="仿宋_GB2312"/>
          <w:color w:val="auto"/>
          <w:sz w:val="24"/>
          <w:szCs w:val="20"/>
        </w:rPr>
      </w:pPr>
      <w:r>
        <w:rPr>
          <w:rFonts w:hint="eastAsia" w:eastAsia="仿宋_GB2312" w:cs="仿宋_GB2312"/>
          <w:color w:val="auto"/>
          <w:sz w:val="24"/>
          <w:szCs w:val="20"/>
        </w:rPr>
        <w:t>2022年9月，岳阳临港产业投资有限公司与中南大学在岳阳市签约合资成立湖南镁宇科技有限公司，计划投资建设年产10000吨变形镁合金产业链产业化项目。本项目拟对中南大学、刘楚明教授团队发明的高强、耐热和超高强新型镁合金材料的进行产业化，打通高端镁合金生产的产业链条，产品可满足航空航天、军工、轨道交通和汽车等领域对自主高性能镁合金材料、制品和零部件的需求，对我国镁产业链高端化、自主化，推动镁产业高质量发展具有重大意义。</w:t>
      </w:r>
    </w:p>
    <w:p>
      <w:pPr>
        <w:adjustRightInd w:val="0"/>
        <w:snapToGrid w:val="0"/>
        <w:spacing w:line="360" w:lineRule="auto"/>
        <w:ind w:firstLine="480" w:firstLineChars="200"/>
        <w:jc w:val="left"/>
        <w:rPr>
          <w:rFonts w:hint="eastAsia" w:eastAsia="仿宋_GB2312" w:cs="仿宋_GB2312"/>
          <w:color w:val="auto"/>
          <w:sz w:val="24"/>
          <w:szCs w:val="20"/>
        </w:rPr>
      </w:pPr>
      <w:r>
        <w:rPr>
          <w:rFonts w:hint="eastAsia" w:eastAsia="仿宋_GB2312" w:cs="仿宋_GB2312"/>
          <w:color w:val="auto"/>
          <w:sz w:val="24"/>
          <w:szCs w:val="20"/>
        </w:rPr>
        <w:t>本项目己于2022年11月25日在湖南省投资项目在线审批监管平台备案，项目代码:2211-430600-04-01-764210，主要建设内容如下：用地面积130844.41m</w:t>
      </w:r>
      <w:r>
        <w:rPr>
          <w:rFonts w:hint="eastAsia" w:eastAsia="仿宋_GB2312" w:cs="仿宋_GB2312"/>
          <w:color w:val="auto"/>
          <w:sz w:val="24"/>
          <w:szCs w:val="20"/>
          <w:vertAlign w:val="superscript"/>
        </w:rPr>
        <w:t>2</w:t>
      </w:r>
      <w:r>
        <w:rPr>
          <w:rFonts w:hint="eastAsia" w:eastAsia="仿宋_GB2312" w:cs="仿宋_GB2312"/>
          <w:color w:val="auto"/>
          <w:sz w:val="24"/>
          <w:szCs w:val="20"/>
        </w:rPr>
        <w:t>，总建筑面积145000m</w:t>
      </w:r>
      <w:r>
        <w:rPr>
          <w:rFonts w:hint="eastAsia" w:eastAsia="仿宋_GB2312" w:cs="仿宋_GB2312"/>
          <w:color w:val="auto"/>
          <w:sz w:val="24"/>
          <w:szCs w:val="20"/>
          <w:vertAlign w:val="superscript"/>
        </w:rPr>
        <w:t>2</w:t>
      </w:r>
      <w:r>
        <w:rPr>
          <w:rFonts w:hint="eastAsia" w:eastAsia="仿宋_GB2312" w:cs="仿宋_GB2312"/>
          <w:color w:val="auto"/>
          <w:sz w:val="24"/>
          <w:szCs w:val="20"/>
        </w:rPr>
        <w:t>，主要建设内容包括:建设挤压车间、板材车间、熔铸车间、锻造车间、表面处理车间、机加工和热处理车间、综合楼、宿舍食堂等主体工程，购置安装镁合金生产线设备、公用设备等，以及给排水、供配电、道路、绿化等配套工程，年产10000吨变形镁合金。</w:t>
      </w:r>
    </w:p>
    <w:p>
      <w:pPr>
        <w:adjustRightInd w:val="0"/>
        <w:snapToGrid w:val="0"/>
        <w:spacing w:line="360" w:lineRule="auto"/>
        <w:ind w:firstLine="480" w:firstLineChars="200"/>
        <w:jc w:val="left"/>
        <w:rPr>
          <w:rFonts w:eastAsia="仿宋_GB2312"/>
          <w:color w:val="auto"/>
        </w:rPr>
      </w:pPr>
      <w:r>
        <w:rPr>
          <w:rFonts w:hint="eastAsia" w:eastAsia="仿宋_GB2312" w:cs="仿宋_GB2312"/>
          <w:color w:val="auto"/>
          <w:sz w:val="24"/>
          <w:szCs w:val="20"/>
        </w:rPr>
        <w:t>根据《中华人民共和国环境保护法》(2015年1月1日)、《中华人民共和国环境影响评价法》(2018年12月29日)、《建设项目环境影响评价分类管理名录(2021年版)》(生态环境部令第16号)的有关规定，本项目属于“二十九、有色金属冶炼和压延加工业-64常用有色金属冶炼”中的“全部（利用单质金属混配重熔生产合金的除外）”按要求应编制环境影响报告书；“二十九、有色金属冶炼和压延加工业-65有色金属压延加工”中的“全部”，按要求应编制环境影响报告表；二者取高值综合判定，因此本项目应编制环境影响报告书。项目环评委托后，湖南镁宇科技有限公司将有关信息于</w:t>
      </w:r>
      <w:r>
        <w:rPr>
          <w:rFonts w:hint="eastAsia" w:eastAsia="仿宋_GB2312"/>
          <w:color w:val="auto"/>
          <w:sz w:val="24"/>
          <w:szCs w:val="20"/>
          <w:lang w:val="en-US" w:eastAsia="zh-CN"/>
        </w:rPr>
        <w:t>2023</w:t>
      </w:r>
      <w:r>
        <w:rPr>
          <w:rFonts w:hint="eastAsia" w:eastAsia="仿宋_GB2312" w:cs="仿宋_GB2312"/>
          <w:color w:val="auto"/>
          <w:sz w:val="24"/>
          <w:szCs w:val="20"/>
        </w:rPr>
        <w:t>年</w:t>
      </w:r>
      <w:r>
        <w:rPr>
          <w:rFonts w:hint="eastAsia" w:eastAsia="仿宋_GB2312"/>
          <w:color w:val="auto"/>
          <w:sz w:val="24"/>
          <w:szCs w:val="20"/>
          <w:lang w:val="en-US" w:eastAsia="zh-CN"/>
        </w:rPr>
        <w:t>3</w:t>
      </w:r>
      <w:r>
        <w:rPr>
          <w:rFonts w:hint="eastAsia" w:eastAsia="仿宋_GB2312" w:cs="仿宋_GB2312"/>
          <w:color w:val="auto"/>
          <w:sz w:val="24"/>
          <w:szCs w:val="20"/>
        </w:rPr>
        <w:t>月</w:t>
      </w:r>
      <w:r>
        <w:rPr>
          <w:rFonts w:hint="eastAsia" w:eastAsia="仿宋_GB2312"/>
          <w:color w:val="auto"/>
          <w:sz w:val="24"/>
          <w:szCs w:val="20"/>
          <w:lang w:val="en-US" w:eastAsia="zh-CN"/>
        </w:rPr>
        <w:t>1</w:t>
      </w:r>
      <w:r>
        <w:rPr>
          <w:rFonts w:hint="eastAsia" w:eastAsia="仿宋_GB2312" w:cs="仿宋_GB2312"/>
          <w:color w:val="auto"/>
          <w:sz w:val="24"/>
          <w:szCs w:val="20"/>
        </w:rPr>
        <w:t>日在</w:t>
      </w:r>
      <w:r>
        <w:rPr>
          <w:rFonts w:hint="eastAsia" w:eastAsia="仿宋_GB2312" w:cs="仿宋_GB2312"/>
          <w:color w:val="auto"/>
          <w:sz w:val="24"/>
          <w:szCs w:val="20"/>
          <w:lang w:val="en-US" w:eastAsia="zh-CN"/>
        </w:rPr>
        <w:t xml:space="preserve">岳阳城投集团网站 </w:t>
      </w:r>
      <w:r>
        <w:rPr>
          <w:rFonts w:hint="eastAsia" w:eastAsia="仿宋_GB2312"/>
          <w:color w:val="auto"/>
          <w:sz w:val="24"/>
          <w:szCs w:val="20"/>
        </w:rPr>
        <w:t>（http://www.yysctjt.com/index.php?a=shows&amp;catid=41&amp;id=1350）对</w:t>
      </w:r>
      <w:r>
        <w:rPr>
          <w:rFonts w:hint="eastAsia" w:eastAsia="仿宋_GB2312" w:cs="仿宋_GB2312"/>
          <w:color w:val="auto"/>
          <w:sz w:val="24"/>
          <w:szCs w:val="20"/>
        </w:rPr>
        <w:t>项目进行了第一次公示。</w:t>
      </w:r>
    </w:p>
    <w:p>
      <w:pPr>
        <w:adjustRightInd w:val="0"/>
        <w:snapToGrid w:val="0"/>
        <w:spacing w:line="360" w:lineRule="auto"/>
        <w:ind w:firstLine="480" w:firstLineChars="200"/>
        <w:jc w:val="left"/>
        <w:rPr>
          <w:rFonts w:eastAsia="仿宋_GB2312"/>
          <w:color w:val="auto"/>
        </w:rPr>
      </w:pPr>
      <w:r>
        <w:rPr>
          <w:rFonts w:hint="eastAsia" w:eastAsia="仿宋_GB2312" w:cs="仿宋_GB2312"/>
          <w:color w:val="auto"/>
          <w:sz w:val="24"/>
          <w:szCs w:val="20"/>
        </w:rPr>
        <w:t>湖南镁宇科技有限公司在环评报告征求意见稿形成后按《环境影响评价公众参与办法》（生态环境部令</w:t>
      </w:r>
      <w:r>
        <w:rPr>
          <w:rFonts w:eastAsia="仿宋_GB2312"/>
          <w:color w:val="auto"/>
          <w:sz w:val="24"/>
          <w:szCs w:val="20"/>
        </w:rPr>
        <w:t>4</w:t>
      </w:r>
      <w:r>
        <w:rPr>
          <w:rFonts w:hint="eastAsia" w:eastAsia="仿宋_GB2312" w:cs="仿宋_GB2312"/>
          <w:color w:val="auto"/>
          <w:sz w:val="24"/>
          <w:szCs w:val="20"/>
        </w:rPr>
        <w:t>号）进行了第二次信息公开，将公开信息通过</w:t>
      </w:r>
      <w:r>
        <w:rPr>
          <w:rFonts w:hint="eastAsia" w:eastAsia="仿宋_GB2312" w:cs="仿宋_GB2312"/>
          <w:color w:val="auto"/>
          <w:sz w:val="24"/>
          <w:szCs w:val="20"/>
          <w:lang w:val="en-US" w:eastAsia="zh-CN"/>
        </w:rPr>
        <w:t>岳阳城投集团网站</w:t>
      </w:r>
      <w:r>
        <w:rPr>
          <w:rFonts w:hint="eastAsia" w:eastAsia="仿宋_GB2312" w:cs="仿宋_GB2312"/>
          <w:color w:val="auto"/>
          <w:sz w:val="24"/>
          <w:szCs w:val="20"/>
        </w:rPr>
        <w:t>（</w:t>
      </w:r>
      <w:r>
        <w:rPr>
          <w:rFonts w:hint="eastAsia" w:eastAsia="仿宋_GB2312"/>
          <w:color w:val="auto"/>
          <w:sz w:val="24"/>
          <w:szCs w:val="20"/>
        </w:rPr>
        <w:t>http://www.yysctjt.com/index.php?a=shows&amp;catid=41&amp;id=1412</w:t>
      </w:r>
      <w:r>
        <w:rPr>
          <w:rFonts w:hint="eastAsia" w:eastAsia="仿宋_GB2312" w:cs="仿宋_GB2312"/>
          <w:color w:val="auto"/>
          <w:sz w:val="24"/>
          <w:szCs w:val="20"/>
        </w:rPr>
        <w:t>）</w:t>
      </w:r>
      <w:r>
        <w:rPr>
          <w:rFonts w:hint="eastAsia" w:eastAsia="仿宋_GB2312" w:cs="仿宋_GB2312"/>
          <w:color w:val="auto"/>
          <w:sz w:val="24"/>
          <w:szCs w:val="20"/>
          <w:lang w:eastAsia="zh-CN"/>
        </w:rPr>
        <w:t>、岳阳晚报</w:t>
      </w:r>
      <w:r>
        <w:rPr>
          <w:rFonts w:hint="eastAsia" w:eastAsia="仿宋_GB2312" w:cs="仿宋_GB2312"/>
          <w:color w:val="auto"/>
          <w:sz w:val="24"/>
          <w:szCs w:val="20"/>
        </w:rPr>
        <w:t>、张贴公告的方式同步公示，公示期间未收到任何公众反馈意见，因此未召开公众座谈会及专家论证会。</w:t>
      </w:r>
    </w:p>
    <w:p>
      <w:pPr>
        <w:pStyle w:val="4"/>
        <w:pageBreakBefore/>
        <w:spacing w:before="360" w:after="240" w:line="360" w:lineRule="auto"/>
        <w:jc w:val="center"/>
        <w:rPr>
          <w:rFonts w:eastAsia="黑体"/>
          <w:color w:val="auto"/>
        </w:rPr>
      </w:pPr>
      <w:bookmarkStart w:id="5" w:name="_Toc4146"/>
      <w:bookmarkStart w:id="6" w:name="_Toc145772172"/>
      <w:r>
        <w:rPr>
          <w:rFonts w:hint="eastAsia" w:eastAsia="黑体"/>
          <w:color w:val="auto"/>
        </w:rPr>
        <w:t>2</w:t>
      </w:r>
      <w:r>
        <w:rPr>
          <w:rFonts w:eastAsia="黑体"/>
          <w:color w:val="auto"/>
        </w:rPr>
        <w:t>．</w:t>
      </w:r>
      <w:r>
        <w:rPr>
          <w:rFonts w:hint="eastAsia" w:eastAsia="黑体"/>
          <w:color w:val="auto"/>
        </w:rPr>
        <w:t>首次环境影响评价信息公开情况</w:t>
      </w:r>
      <w:bookmarkEnd w:id="0"/>
      <w:bookmarkEnd w:id="1"/>
      <w:bookmarkEnd w:id="2"/>
      <w:bookmarkEnd w:id="3"/>
      <w:bookmarkEnd w:id="5"/>
      <w:bookmarkEnd w:id="6"/>
    </w:p>
    <w:p>
      <w:pPr>
        <w:keepNext/>
        <w:keepLines/>
        <w:spacing w:before="120" w:after="120" w:line="360" w:lineRule="auto"/>
        <w:outlineLvl w:val="1"/>
        <w:rPr>
          <w:rFonts w:eastAsia="黑体"/>
          <w:color w:val="auto"/>
          <w:sz w:val="32"/>
          <w:szCs w:val="32"/>
        </w:rPr>
      </w:pPr>
      <w:bookmarkStart w:id="7" w:name="_Toc185347220"/>
      <w:bookmarkStart w:id="8" w:name="_Toc276808006"/>
      <w:bookmarkStart w:id="9" w:name="_Toc172046334"/>
      <w:bookmarkStart w:id="10" w:name="_Toc204353952"/>
      <w:bookmarkStart w:id="11" w:name="_Toc472325932"/>
      <w:bookmarkStart w:id="12" w:name="_Toc145772173"/>
      <w:bookmarkStart w:id="13" w:name="_Toc327865480"/>
      <w:bookmarkStart w:id="14" w:name="_Toc18029"/>
      <w:r>
        <w:rPr>
          <w:rFonts w:hint="eastAsia" w:eastAsia="黑体"/>
          <w:color w:val="auto"/>
          <w:sz w:val="32"/>
          <w:szCs w:val="32"/>
        </w:rPr>
        <w:t>2.1</w:t>
      </w:r>
      <w:bookmarkEnd w:id="7"/>
      <w:bookmarkEnd w:id="8"/>
      <w:bookmarkEnd w:id="9"/>
      <w:bookmarkEnd w:id="10"/>
      <w:bookmarkEnd w:id="11"/>
      <w:bookmarkEnd w:id="12"/>
      <w:bookmarkEnd w:id="13"/>
      <w:r>
        <w:rPr>
          <w:rFonts w:hint="eastAsia" w:eastAsia="黑体"/>
          <w:color w:val="auto"/>
          <w:sz w:val="32"/>
          <w:szCs w:val="32"/>
        </w:rPr>
        <w:t>公开内容及日期</w:t>
      </w:r>
      <w:bookmarkEnd w:id="14"/>
    </w:p>
    <w:p>
      <w:pPr>
        <w:spacing w:line="360" w:lineRule="auto"/>
        <w:ind w:firstLine="480" w:firstLineChars="200"/>
        <w:rPr>
          <w:rFonts w:eastAsia="仿宋_GB2312"/>
          <w:color w:val="auto"/>
          <w:sz w:val="24"/>
        </w:rPr>
      </w:pPr>
      <w:bookmarkStart w:id="15" w:name="_Toc276808007"/>
      <w:bookmarkStart w:id="16" w:name="_Toc472325933"/>
      <w:bookmarkStart w:id="17" w:name="_Toc204353953"/>
      <w:bookmarkStart w:id="18" w:name="_Toc327865481"/>
      <w:bookmarkStart w:id="19" w:name="_Toc172046335"/>
      <w:bookmarkStart w:id="20" w:name="_Toc185347221"/>
      <w:bookmarkStart w:id="21" w:name="_Toc145772174"/>
      <w:r>
        <w:rPr>
          <w:rFonts w:hint="eastAsia" w:eastAsia="仿宋_GB2312"/>
          <w:color w:val="auto"/>
          <w:sz w:val="24"/>
        </w:rPr>
        <w:t>（1）公示时间符合性分析</w:t>
      </w:r>
    </w:p>
    <w:p>
      <w:pPr>
        <w:spacing w:line="360" w:lineRule="auto"/>
        <w:ind w:firstLine="480" w:firstLineChars="200"/>
        <w:jc w:val="left"/>
        <w:rPr>
          <w:rFonts w:hint="eastAsia" w:eastAsia="仿宋_GB2312"/>
          <w:color w:val="auto"/>
          <w:sz w:val="24"/>
          <w:szCs w:val="20"/>
          <w:lang w:eastAsia="zh-CN"/>
        </w:rPr>
      </w:pPr>
      <w:r>
        <w:rPr>
          <w:rFonts w:hint="eastAsia" w:eastAsia="仿宋_GB2312" w:cs="仿宋_GB2312"/>
          <w:color w:val="auto"/>
          <w:sz w:val="24"/>
          <w:szCs w:val="20"/>
        </w:rPr>
        <w:t>湖南镁宇科技有限公司</w:t>
      </w:r>
      <w:r>
        <w:rPr>
          <w:rFonts w:hint="eastAsia" w:eastAsia="仿宋_GB2312"/>
          <w:color w:val="auto"/>
          <w:sz w:val="24"/>
        </w:rPr>
        <w:t>于</w:t>
      </w:r>
      <w:r>
        <w:rPr>
          <w:rFonts w:eastAsia="仿宋_GB2312"/>
          <w:color w:val="auto"/>
          <w:sz w:val="24"/>
          <w:szCs w:val="20"/>
        </w:rPr>
        <w:t>20</w:t>
      </w:r>
      <w:r>
        <w:rPr>
          <w:rFonts w:hint="eastAsia" w:eastAsia="仿宋_GB2312"/>
          <w:color w:val="auto"/>
          <w:sz w:val="24"/>
          <w:szCs w:val="20"/>
          <w:lang w:val="en-US" w:eastAsia="zh-CN"/>
        </w:rPr>
        <w:t>23</w:t>
      </w:r>
      <w:r>
        <w:rPr>
          <w:rFonts w:eastAsia="仿宋_GB2312"/>
          <w:color w:val="auto"/>
          <w:sz w:val="24"/>
          <w:szCs w:val="20"/>
        </w:rPr>
        <w:t>年</w:t>
      </w:r>
      <w:r>
        <w:rPr>
          <w:rFonts w:hint="eastAsia" w:eastAsia="仿宋_GB2312"/>
          <w:color w:val="auto"/>
          <w:sz w:val="24"/>
          <w:szCs w:val="20"/>
          <w:lang w:val="en-US" w:eastAsia="zh-CN"/>
        </w:rPr>
        <w:t>2</w:t>
      </w:r>
      <w:r>
        <w:rPr>
          <w:rFonts w:eastAsia="仿宋_GB2312"/>
          <w:color w:val="auto"/>
          <w:sz w:val="24"/>
          <w:szCs w:val="20"/>
        </w:rPr>
        <w:t>月</w:t>
      </w:r>
      <w:r>
        <w:rPr>
          <w:rFonts w:hint="eastAsia" w:eastAsia="仿宋_GB2312"/>
          <w:color w:val="auto"/>
          <w:sz w:val="24"/>
          <w:szCs w:val="20"/>
          <w:lang w:val="en-US" w:eastAsia="zh-CN"/>
        </w:rPr>
        <w:t>26</w:t>
      </w:r>
      <w:r>
        <w:rPr>
          <w:rFonts w:hint="eastAsia" w:eastAsia="仿宋_GB2312"/>
          <w:color w:val="auto"/>
          <w:sz w:val="24"/>
          <w:szCs w:val="20"/>
        </w:rPr>
        <w:t>日正式委托湖南佳蓝检测技术有限公司</w:t>
      </w:r>
      <w:r>
        <w:rPr>
          <w:rFonts w:eastAsia="仿宋_GB2312"/>
          <w:color w:val="auto"/>
          <w:sz w:val="24"/>
          <w:szCs w:val="20"/>
        </w:rPr>
        <w:t>承担</w:t>
      </w:r>
      <w:r>
        <w:rPr>
          <w:rFonts w:hint="eastAsia" w:eastAsia="仿宋_GB2312"/>
          <w:color w:val="auto"/>
          <w:sz w:val="24"/>
          <w:szCs w:val="20"/>
        </w:rPr>
        <w:t>本</w:t>
      </w:r>
      <w:r>
        <w:rPr>
          <w:rFonts w:eastAsia="仿宋_GB2312"/>
          <w:color w:val="auto"/>
          <w:sz w:val="24"/>
          <w:szCs w:val="20"/>
        </w:rPr>
        <w:t>项目的环境影响评价工作。</w:t>
      </w:r>
      <w:r>
        <w:rPr>
          <w:rFonts w:hint="eastAsia" w:eastAsia="仿宋_GB2312"/>
          <w:color w:val="auto"/>
          <w:sz w:val="24"/>
          <w:szCs w:val="20"/>
        </w:rPr>
        <w:t>确定环评编制单位后，</w:t>
      </w:r>
      <w:r>
        <w:rPr>
          <w:rFonts w:hint="eastAsia" w:eastAsia="仿宋_GB2312" w:cs="仿宋_GB2312"/>
          <w:color w:val="auto"/>
          <w:sz w:val="24"/>
          <w:szCs w:val="20"/>
        </w:rPr>
        <w:t>湖南镁宇科技有限公司</w:t>
      </w:r>
      <w:r>
        <w:rPr>
          <w:rFonts w:hint="eastAsia" w:eastAsia="仿宋_GB2312"/>
          <w:color w:val="auto"/>
          <w:sz w:val="24"/>
          <w:szCs w:val="20"/>
        </w:rPr>
        <w:t>于</w:t>
      </w:r>
      <w:r>
        <w:rPr>
          <w:rFonts w:eastAsia="仿宋_GB2312"/>
          <w:color w:val="auto"/>
          <w:sz w:val="24"/>
          <w:szCs w:val="20"/>
        </w:rPr>
        <w:t>20</w:t>
      </w:r>
      <w:r>
        <w:rPr>
          <w:rFonts w:hint="eastAsia" w:eastAsia="仿宋_GB2312"/>
          <w:color w:val="auto"/>
          <w:sz w:val="24"/>
          <w:szCs w:val="20"/>
          <w:lang w:val="en-US" w:eastAsia="zh-CN"/>
        </w:rPr>
        <w:t>23</w:t>
      </w:r>
      <w:r>
        <w:rPr>
          <w:rFonts w:eastAsia="仿宋_GB2312"/>
          <w:color w:val="auto"/>
          <w:sz w:val="24"/>
          <w:szCs w:val="20"/>
        </w:rPr>
        <w:t>年</w:t>
      </w:r>
      <w:r>
        <w:rPr>
          <w:rFonts w:hint="eastAsia" w:eastAsia="仿宋_GB2312"/>
          <w:color w:val="auto"/>
          <w:sz w:val="24"/>
          <w:szCs w:val="20"/>
          <w:lang w:val="en-US" w:eastAsia="zh-CN"/>
        </w:rPr>
        <w:t>3</w:t>
      </w:r>
      <w:r>
        <w:rPr>
          <w:rFonts w:eastAsia="仿宋_GB2312"/>
          <w:color w:val="auto"/>
          <w:sz w:val="24"/>
          <w:szCs w:val="20"/>
        </w:rPr>
        <w:t>月</w:t>
      </w:r>
      <w:r>
        <w:rPr>
          <w:rFonts w:hint="eastAsia" w:eastAsia="仿宋_GB2312"/>
          <w:color w:val="auto"/>
          <w:sz w:val="24"/>
          <w:szCs w:val="20"/>
          <w:lang w:val="en-US" w:eastAsia="zh-CN"/>
        </w:rPr>
        <w:t>1</w:t>
      </w:r>
      <w:r>
        <w:rPr>
          <w:rFonts w:eastAsia="仿宋_GB2312"/>
          <w:color w:val="auto"/>
          <w:sz w:val="24"/>
          <w:szCs w:val="20"/>
        </w:rPr>
        <w:t>在</w:t>
      </w:r>
      <w:r>
        <w:rPr>
          <w:rFonts w:hint="eastAsia" w:eastAsia="仿宋_GB2312" w:cs="仿宋_GB2312"/>
          <w:color w:val="auto"/>
          <w:sz w:val="24"/>
          <w:szCs w:val="20"/>
          <w:lang w:val="en-US" w:eastAsia="zh-CN"/>
        </w:rPr>
        <w:t>岳阳城投集团网站</w:t>
      </w:r>
      <w:r>
        <w:rPr>
          <w:rFonts w:eastAsia="仿宋_GB2312"/>
          <w:color w:val="auto"/>
          <w:sz w:val="24"/>
          <w:szCs w:val="20"/>
        </w:rPr>
        <w:t>上发布有关该项目公众参与的公告</w:t>
      </w:r>
      <w:r>
        <w:rPr>
          <w:rFonts w:hint="eastAsia" w:eastAsia="仿宋_GB2312"/>
          <w:color w:val="auto"/>
          <w:sz w:val="24"/>
          <w:szCs w:val="20"/>
        </w:rPr>
        <w:t>，公示网</w:t>
      </w:r>
      <w:r>
        <w:rPr>
          <w:rFonts w:hint="eastAsia" w:eastAsia="仿宋_GB2312"/>
          <w:color w:val="auto"/>
          <w:sz w:val="24"/>
          <w:szCs w:val="20"/>
          <w:lang w:val="en-US" w:eastAsia="zh-CN"/>
        </w:rPr>
        <w:t>站</w:t>
      </w:r>
      <w:r>
        <w:rPr>
          <w:rFonts w:hint="eastAsia" w:eastAsia="仿宋_GB2312"/>
          <w:color w:val="auto"/>
          <w:sz w:val="24"/>
          <w:szCs w:val="20"/>
        </w:rPr>
        <w:t>http://www.yysctjt.com/index.php?a=shows&amp;catid=41&amp;id=1350。</w:t>
      </w:r>
      <w:r>
        <w:rPr>
          <w:rFonts w:hint="eastAsia" w:eastAsia="仿宋_GB2312"/>
          <w:color w:val="auto"/>
          <w:sz w:val="24"/>
          <w:szCs w:val="20"/>
          <w:lang w:eastAsia="zh-CN"/>
        </w:rPr>
        <w:t>岳阳城投集团为</w:t>
      </w:r>
      <w:r>
        <w:rPr>
          <w:rFonts w:hint="eastAsia" w:eastAsia="仿宋_GB2312" w:cs="仿宋_GB2312"/>
          <w:color w:val="auto"/>
          <w:sz w:val="24"/>
          <w:szCs w:val="20"/>
        </w:rPr>
        <w:t>湖南镁宇科技有限公司</w:t>
      </w:r>
      <w:r>
        <w:rPr>
          <w:rFonts w:hint="eastAsia" w:eastAsia="仿宋_GB2312" w:cs="仿宋_GB2312"/>
          <w:color w:val="auto"/>
          <w:sz w:val="24"/>
          <w:szCs w:val="20"/>
          <w:lang w:eastAsia="zh-CN"/>
        </w:rPr>
        <w:t>母公司。</w:t>
      </w:r>
    </w:p>
    <w:p>
      <w:pPr>
        <w:spacing w:line="360" w:lineRule="auto"/>
        <w:ind w:firstLine="480" w:firstLineChars="200"/>
        <w:rPr>
          <w:rFonts w:eastAsia="仿宋_GB2312" w:cs="仿宋_GB2312"/>
          <w:color w:val="auto"/>
          <w:sz w:val="24"/>
          <w:szCs w:val="20"/>
        </w:rPr>
      </w:pPr>
      <w:r>
        <w:rPr>
          <w:rFonts w:hint="eastAsia" w:eastAsia="仿宋_GB2312" w:cs="仿宋_GB2312"/>
          <w:color w:val="auto"/>
          <w:sz w:val="24"/>
          <w:szCs w:val="20"/>
        </w:rPr>
        <w:t>本项目一次公示在确定环评单位</w:t>
      </w:r>
      <w:r>
        <w:rPr>
          <w:rFonts w:eastAsia="仿宋_GB2312"/>
          <w:color w:val="auto"/>
          <w:sz w:val="24"/>
          <w:szCs w:val="20"/>
        </w:rPr>
        <w:t>7</w:t>
      </w:r>
      <w:r>
        <w:rPr>
          <w:rFonts w:hint="eastAsia" w:eastAsia="仿宋_GB2312" w:cs="仿宋_GB2312"/>
          <w:color w:val="auto"/>
          <w:sz w:val="24"/>
          <w:szCs w:val="20"/>
        </w:rPr>
        <w:t>日内进行了第一次公示，符合相关政策要求。</w:t>
      </w:r>
    </w:p>
    <w:p>
      <w:pPr>
        <w:pStyle w:val="121"/>
        <w:numPr>
          <w:ilvl w:val="0"/>
          <w:numId w:val="9"/>
        </w:numPr>
        <w:spacing w:line="360" w:lineRule="auto"/>
        <w:ind w:firstLine="480" w:firstLineChars="200"/>
        <w:rPr>
          <w:rFonts w:ascii="Times New Roman" w:eastAsia="仿宋_GB2312" w:cs="仿宋_GB2312"/>
          <w:color w:val="auto"/>
          <w:kern w:val="2"/>
          <w:szCs w:val="20"/>
        </w:rPr>
      </w:pPr>
      <w:r>
        <w:rPr>
          <w:rFonts w:hint="eastAsia" w:ascii="Times New Roman" w:eastAsia="仿宋_GB2312" w:cs="仿宋_GB2312"/>
          <w:color w:val="auto"/>
          <w:kern w:val="2"/>
          <w:szCs w:val="20"/>
        </w:rPr>
        <w:t>公示内容</w:t>
      </w:r>
    </w:p>
    <w:p>
      <w:pPr>
        <w:spacing w:line="360" w:lineRule="auto"/>
        <w:ind w:firstLine="480" w:firstLineChars="200"/>
        <w:rPr>
          <w:rFonts w:eastAsia="仿宋_GB2312"/>
          <w:color w:val="auto"/>
        </w:rPr>
      </w:pPr>
      <w:r>
        <w:rPr>
          <w:rFonts w:hint="eastAsia" w:eastAsia="仿宋_GB2312" w:cs="仿宋_GB2312"/>
          <w:color w:val="auto"/>
          <w:sz w:val="24"/>
          <w:szCs w:val="20"/>
        </w:rPr>
        <w:t>项目第一次网上公示主要内容包括项目概况、建设单位及环评单位的联系方式等，具体见表</w:t>
      </w:r>
      <w:r>
        <w:rPr>
          <w:rFonts w:eastAsia="仿宋_GB2312"/>
          <w:color w:val="auto"/>
          <w:sz w:val="24"/>
          <w:szCs w:val="20"/>
        </w:rPr>
        <w:t>2-1</w:t>
      </w:r>
      <w:r>
        <w:rPr>
          <w:rFonts w:hint="eastAsia" w:eastAsia="仿宋_GB2312" w:cs="仿宋_GB2312"/>
          <w:color w:val="auto"/>
          <w:sz w:val="24"/>
          <w:szCs w:val="20"/>
        </w:rPr>
        <w:t>。</w:t>
      </w:r>
    </w:p>
    <w:p>
      <w:pPr>
        <w:spacing w:line="360" w:lineRule="auto"/>
        <w:jc w:val="center"/>
        <w:rPr>
          <w:b/>
          <w:color w:val="auto"/>
        </w:rPr>
      </w:pPr>
      <w:r>
        <w:rPr>
          <w:rFonts w:hint="eastAsia" w:cs="宋体"/>
          <w:b/>
          <w:color w:val="auto"/>
        </w:rPr>
        <w:t>表</w:t>
      </w:r>
      <w:r>
        <w:rPr>
          <w:b/>
          <w:color w:val="auto"/>
        </w:rPr>
        <w:t xml:space="preserve">2-1  </w:t>
      </w:r>
      <w:r>
        <w:rPr>
          <w:rFonts w:hint="eastAsia" w:cs="宋体"/>
          <w:b/>
          <w:color w:val="auto"/>
        </w:rPr>
        <w:t>项目第一次公示内容</w:t>
      </w:r>
    </w:p>
    <w:tbl>
      <w:tblPr>
        <w:tblStyle w:val="89"/>
        <w:tblW w:w="8522" w:type="dxa"/>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6854"/>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8" w:type="dxa"/>
            <w:tcBorders>
              <w:top w:val="single" w:color="auto" w:sz="12" w:space="0"/>
              <w:left w:val="nil"/>
              <w:bottom w:val="single" w:color="auto" w:sz="12" w:space="0"/>
              <w:right w:val="single" w:color="auto" w:sz="4" w:space="0"/>
            </w:tcBorders>
            <w:shd w:val="clear" w:color="auto" w:fill="auto"/>
            <w:vAlign w:val="center"/>
          </w:tcPr>
          <w:p>
            <w:pPr>
              <w:pStyle w:val="82"/>
              <w:spacing w:before="0" w:beforeAutospacing="0" w:after="0" w:afterAutospacing="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公示项目</w:t>
            </w:r>
          </w:p>
        </w:tc>
        <w:tc>
          <w:tcPr>
            <w:tcW w:w="6854" w:type="dxa"/>
            <w:tcBorders>
              <w:top w:val="single" w:color="auto" w:sz="12" w:space="0"/>
              <w:left w:val="single" w:color="auto" w:sz="4" w:space="0"/>
              <w:bottom w:val="single" w:color="auto" w:sz="12" w:space="0"/>
              <w:right w:val="nil"/>
            </w:tcBorders>
            <w:shd w:val="clear" w:color="auto" w:fill="auto"/>
            <w:vAlign w:val="center"/>
          </w:tcPr>
          <w:p>
            <w:pPr>
              <w:pStyle w:val="82"/>
              <w:spacing w:before="0" w:beforeAutospacing="0" w:after="0" w:afterAutospacing="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具体内容</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8" w:type="dxa"/>
            <w:tcBorders>
              <w:top w:val="single" w:color="auto" w:sz="12" w:space="0"/>
              <w:left w:val="nil"/>
              <w:bottom w:val="single" w:color="auto" w:sz="4" w:space="0"/>
              <w:right w:val="single" w:color="auto" w:sz="4" w:space="0"/>
            </w:tcBorders>
            <w:shd w:val="clear" w:color="auto" w:fill="auto"/>
            <w:vAlign w:val="center"/>
          </w:tcPr>
          <w:p>
            <w:pPr>
              <w:pStyle w:val="82"/>
              <w:spacing w:before="0" w:beforeAutospacing="0" w:after="0" w:afterAutospacing="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项目概况</w:t>
            </w:r>
          </w:p>
        </w:tc>
        <w:tc>
          <w:tcPr>
            <w:tcW w:w="6854" w:type="dxa"/>
            <w:tcBorders>
              <w:top w:val="single" w:color="auto" w:sz="12" w:space="0"/>
              <w:left w:val="single" w:color="auto" w:sz="4" w:space="0"/>
              <w:bottom w:val="single" w:color="auto" w:sz="4" w:space="0"/>
              <w:right w:val="nil"/>
            </w:tcBorders>
            <w:shd w:val="clear" w:color="auto" w:fill="auto"/>
            <w:vAlign w:val="center"/>
          </w:tcPr>
          <w:p>
            <w:pPr>
              <w:pStyle w:val="82"/>
              <w:spacing w:before="0" w:beforeAutospacing="0" w:after="0" w:afterAutospacing="0"/>
              <w:ind w:firstLine="420" w:firstLineChars="200"/>
              <w:jc w:val="both"/>
              <w:rPr>
                <w:rFonts w:hint="eastAsia" w:ascii="Times New Roman" w:hAnsi="Times New Roman" w:eastAsia="宋体"/>
                <w:color w:val="auto"/>
                <w:kern w:val="2"/>
                <w:sz w:val="21"/>
                <w:szCs w:val="21"/>
              </w:rPr>
            </w:pPr>
            <w:r>
              <w:rPr>
                <w:rFonts w:hint="eastAsia" w:ascii="Times New Roman" w:hAnsi="Times New Roman" w:eastAsia="宋体"/>
                <w:color w:val="auto"/>
                <w:kern w:val="2"/>
                <w:sz w:val="21"/>
                <w:szCs w:val="21"/>
              </w:rPr>
              <w:t>建设项目名称：高性能变形镁合金产业链产业化项目</w:t>
            </w:r>
          </w:p>
          <w:p>
            <w:pPr>
              <w:pStyle w:val="82"/>
              <w:spacing w:before="0" w:beforeAutospacing="0" w:after="0" w:afterAutospacing="0"/>
              <w:ind w:firstLine="420" w:firstLineChars="200"/>
              <w:jc w:val="both"/>
              <w:rPr>
                <w:rFonts w:hint="eastAsia" w:ascii="Times New Roman" w:hAnsi="Times New Roman" w:eastAsia="宋体"/>
                <w:color w:val="auto"/>
                <w:kern w:val="2"/>
                <w:sz w:val="21"/>
                <w:szCs w:val="21"/>
              </w:rPr>
            </w:pPr>
            <w:r>
              <w:rPr>
                <w:rFonts w:hint="eastAsia" w:ascii="Times New Roman" w:hAnsi="Times New Roman" w:eastAsia="宋体"/>
                <w:color w:val="auto"/>
                <w:kern w:val="2"/>
                <w:sz w:val="21"/>
                <w:szCs w:val="21"/>
              </w:rPr>
              <w:t>建设单位：湖南镁宇科技有限公司</w:t>
            </w:r>
          </w:p>
          <w:p>
            <w:pPr>
              <w:pStyle w:val="82"/>
              <w:spacing w:before="0" w:beforeAutospacing="0" w:after="0" w:afterAutospacing="0"/>
              <w:ind w:firstLine="420" w:firstLineChars="200"/>
              <w:jc w:val="both"/>
              <w:rPr>
                <w:rFonts w:hint="eastAsia" w:ascii="Times New Roman" w:hAnsi="Times New Roman" w:eastAsia="宋体"/>
                <w:color w:val="auto"/>
                <w:kern w:val="2"/>
                <w:sz w:val="21"/>
                <w:szCs w:val="21"/>
              </w:rPr>
            </w:pPr>
            <w:r>
              <w:rPr>
                <w:rFonts w:hint="eastAsia" w:ascii="Times New Roman" w:hAnsi="Times New Roman" w:eastAsia="宋体"/>
                <w:color w:val="auto"/>
                <w:kern w:val="2"/>
                <w:sz w:val="21"/>
                <w:szCs w:val="21"/>
              </w:rPr>
              <w:t>建设地点：位于岳阳临港高新技术产业开发区创新创业基地内，东至兴城路，西至道陆路，北至兴松路，南至兴岭路。</w:t>
            </w:r>
          </w:p>
          <w:p>
            <w:pPr>
              <w:pStyle w:val="82"/>
              <w:spacing w:before="0" w:beforeAutospacing="0" w:after="0" w:afterAutospacing="0"/>
              <w:ind w:firstLine="420" w:firstLineChars="200"/>
              <w:jc w:val="both"/>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建设内容：用地面积130844.41m2，总建筑面积145000m2，主要建设内容包括:建设挤压车间、板材车间、熔铸车间、锻造车间、表面处理车间、机加工和热处理车间、综合楼、宿舍食堂等主体工程，购置安装镁合金生产线设备、公用设备等，以及给排水、供配电、道路、绿化等配套工程。。</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8" w:type="dxa"/>
            <w:tcBorders>
              <w:top w:val="single" w:color="auto" w:sz="4" w:space="0"/>
              <w:left w:val="nil"/>
              <w:bottom w:val="single" w:color="auto" w:sz="4" w:space="0"/>
              <w:right w:val="single" w:color="auto" w:sz="4" w:space="0"/>
            </w:tcBorders>
            <w:shd w:val="clear" w:color="auto" w:fill="auto"/>
            <w:vAlign w:val="center"/>
          </w:tcPr>
          <w:p>
            <w:pPr>
              <w:pStyle w:val="82"/>
              <w:spacing w:before="0" w:beforeAutospacing="0" w:after="0" w:afterAutospacing="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建设单位名称及联系方式</w:t>
            </w:r>
          </w:p>
        </w:tc>
        <w:tc>
          <w:tcPr>
            <w:tcW w:w="6854" w:type="dxa"/>
            <w:tcBorders>
              <w:top w:val="single" w:color="auto" w:sz="4" w:space="0"/>
              <w:left w:val="single" w:color="auto" w:sz="4" w:space="0"/>
              <w:bottom w:val="single" w:color="auto" w:sz="4" w:space="0"/>
              <w:right w:val="nil"/>
            </w:tcBorders>
            <w:shd w:val="clear" w:color="auto" w:fill="auto"/>
            <w:vAlign w:val="center"/>
          </w:tcPr>
          <w:p>
            <w:pPr>
              <w:pStyle w:val="82"/>
              <w:spacing w:before="0" w:beforeAutospacing="0" w:after="0" w:afterAutospacing="0"/>
              <w:ind w:firstLine="420" w:firstLineChars="200"/>
              <w:jc w:val="both"/>
              <w:rPr>
                <w:rFonts w:hint="eastAsia" w:ascii="Times New Roman" w:hAnsi="Times New Roman" w:eastAsia="宋体"/>
                <w:color w:val="auto"/>
                <w:kern w:val="2"/>
                <w:sz w:val="21"/>
                <w:szCs w:val="21"/>
              </w:rPr>
            </w:pPr>
            <w:r>
              <w:rPr>
                <w:rFonts w:hint="eastAsia" w:ascii="Times New Roman" w:hAnsi="Times New Roman" w:eastAsia="宋体"/>
                <w:color w:val="auto"/>
                <w:kern w:val="2"/>
                <w:sz w:val="21"/>
                <w:szCs w:val="21"/>
              </w:rPr>
              <w:t>建设单位：湖南镁宇科技有限公司</w:t>
            </w:r>
          </w:p>
          <w:p>
            <w:pPr>
              <w:pStyle w:val="82"/>
              <w:spacing w:before="0" w:beforeAutospacing="0" w:after="0" w:afterAutospacing="0"/>
              <w:ind w:firstLine="420" w:firstLineChars="200"/>
              <w:jc w:val="both"/>
              <w:rPr>
                <w:rFonts w:hint="eastAsia" w:ascii="Times New Roman" w:hAnsi="Times New Roman" w:eastAsia="宋体"/>
                <w:color w:val="auto"/>
                <w:kern w:val="2"/>
                <w:sz w:val="21"/>
                <w:szCs w:val="21"/>
              </w:rPr>
            </w:pPr>
            <w:r>
              <w:rPr>
                <w:rFonts w:hint="eastAsia" w:ascii="Times New Roman" w:hAnsi="Times New Roman" w:eastAsia="宋体"/>
                <w:color w:val="auto"/>
                <w:kern w:val="2"/>
                <w:sz w:val="21"/>
                <w:szCs w:val="21"/>
              </w:rPr>
              <w:t xml:space="preserve">联系人：陈鑫      联系电话：13656170817 </w:t>
            </w:r>
          </w:p>
          <w:p>
            <w:pPr>
              <w:pStyle w:val="82"/>
              <w:spacing w:before="0" w:beforeAutospacing="0" w:after="0" w:afterAutospacing="0"/>
              <w:ind w:firstLine="420" w:firstLineChars="200"/>
              <w:jc w:val="both"/>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地  址：中国（湖南）自由贸易试验区岳阳片区岳阳临港创新创业基地兴城路一期B1栋101号。</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8" w:type="dxa"/>
            <w:tcBorders>
              <w:top w:val="single" w:color="auto" w:sz="4" w:space="0"/>
              <w:left w:val="nil"/>
              <w:bottom w:val="single" w:color="auto" w:sz="4" w:space="0"/>
              <w:right w:val="single" w:color="auto" w:sz="4" w:space="0"/>
            </w:tcBorders>
            <w:shd w:val="clear" w:color="auto" w:fill="auto"/>
            <w:vAlign w:val="center"/>
          </w:tcPr>
          <w:p>
            <w:pPr>
              <w:pStyle w:val="82"/>
              <w:spacing w:before="0" w:beforeAutospacing="0" w:after="0" w:afterAutospacing="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环评单位名称及联系方式</w:t>
            </w:r>
          </w:p>
        </w:tc>
        <w:tc>
          <w:tcPr>
            <w:tcW w:w="6854" w:type="dxa"/>
            <w:tcBorders>
              <w:top w:val="single" w:color="auto" w:sz="4" w:space="0"/>
              <w:left w:val="single" w:color="auto" w:sz="4" w:space="0"/>
              <w:bottom w:val="single" w:color="auto" w:sz="4" w:space="0"/>
              <w:right w:val="nil"/>
            </w:tcBorders>
            <w:shd w:val="clear" w:color="auto" w:fill="auto"/>
            <w:vAlign w:val="center"/>
          </w:tcPr>
          <w:p>
            <w:pPr>
              <w:pStyle w:val="82"/>
              <w:spacing w:before="0" w:beforeAutospacing="0" w:after="0" w:afterAutospacing="0"/>
              <w:ind w:firstLine="420" w:firstLineChars="200"/>
              <w:jc w:val="both"/>
              <w:rPr>
                <w:rFonts w:hint="default" w:ascii="Times New Roman" w:hAnsi="Times New Roman" w:eastAsia="宋体"/>
                <w:color w:val="auto"/>
                <w:kern w:val="2"/>
                <w:sz w:val="21"/>
                <w:szCs w:val="21"/>
                <w:lang w:val="en-US" w:eastAsia="zh-CN"/>
              </w:rPr>
            </w:pPr>
            <w:r>
              <w:rPr>
                <w:rFonts w:hint="default" w:ascii="Times New Roman" w:hAnsi="Times New Roman" w:eastAsia="宋体"/>
                <w:color w:val="auto"/>
                <w:kern w:val="2"/>
                <w:sz w:val="21"/>
                <w:szCs w:val="21"/>
                <w:lang w:val="en-US" w:eastAsia="zh-CN"/>
              </w:rPr>
              <w:t>环境影响评价机构名称：湖南佳蓝检测技术有限公司</w:t>
            </w:r>
          </w:p>
          <w:p>
            <w:pPr>
              <w:pStyle w:val="82"/>
              <w:spacing w:before="0" w:beforeAutospacing="0" w:after="0" w:afterAutospacing="0"/>
              <w:ind w:firstLine="420" w:firstLineChars="200"/>
              <w:jc w:val="both"/>
              <w:rPr>
                <w:rFonts w:hint="default" w:ascii="Times New Roman" w:hAnsi="Times New Roman" w:eastAsia="宋体"/>
                <w:color w:val="auto"/>
                <w:kern w:val="2"/>
                <w:sz w:val="21"/>
                <w:szCs w:val="21"/>
                <w:lang w:val="en-US" w:eastAsia="zh-CN"/>
              </w:rPr>
            </w:pPr>
            <w:r>
              <w:rPr>
                <w:rFonts w:hint="default" w:ascii="Times New Roman" w:hAnsi="Times New Roman" w:eastAsia="宋体"/>
                <w:color w:val="auto"/>
                <w:kern w:val="2"/>
                <w:sz w:val="21"/>
                <w:szCs w:val="21"/>
                <w:lang w:val="en-US" w:eastAsia="zh-CN"/>
              </w:rPr>
              <w:t>联系人：周工      联系电话：15675124155</w:t>
            </w:r>
          </w:p>
          <w:p>
            <w:pPr>
              <w:pStyle w:val="82"/>
              <w:spacing w:before="0" w:beforeAutospacing="0" w:after="0" w:afterAutospacing="0"/>
              <w:ind w:firstLine="420" w:firstLineChars="200"/>
              <w:jc w:val="both"/>
              <w:rPr>
                <w:rFonts w:hint="default" w:ascii="Times New Roman" w:hAnsi="Times New Roman" w:eastAsia="宋体"/>
                <w:color w:val="auto"/>
                <w:kern w:val="2"/>
                <w:sz w:val="21"/>
                <w:szCs w:val="21"/>
                <w:lang w:val="en-US" w:eastAsia="zh-CN"/>
              </w:rPr>
            </w:pPr>
            <w:r>
              <w:rPr>
                <w:rFonts w:hint="default" w:ascii="Times New Roman" w:hAnsi="Times New Roman" w:eastAsia="宋体"/>
                <w:color w:val="auto"/>
                <w:kern w:val="2"/>
                <w:sz w:val="21"/>
                <w:szCs w:val="21"/>
                <w:lang w:val="en-US" w:eastAsia="zh-CN"/>
              </w:rPr>
              <w:t>地  址：长沙高新开发区东方红街道岳麓西大道2450号环创园A7栋602房</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8" w:type="dxa"/>
            <w:tcBorders>
              <w:top w:val="single" w:color="auto" w:sz="4" w:space="0"/>
              <w:left w:val="nil"/>
              <w:bottom w:val="single" w:color="auto" w:sz="4" w:space="0"/>
              <w:right w:val="single" w:color="auto" w:sz="4" w:space="0"/>
            </w:tcBorders>
            <w:shd w:val="clear" w:color="auto" w:fill="auto"/>
            <w:vAlign w:val="center"/>
          </w:tcPr>
          <w:p>
            <w:pPr>
              <w:pStyle w:val="82"/>
              <w:spacing w:before="0" w:beforeAutospacing="0" w:after="0" w:afterAutospacing="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公众意见表的网络链接</w:t>
            </w:r>
          </w:p>
        </w:tc>
        <w:tc>
          <w:tcPr>
            <w:tcW w:w="6854" w:type="dxa"/>
            <w:tcBorders>
              <w:top w:val="single" w:color="auto" w:sz="4" w:space="0"/>
              <w:left w:val="single" w:color="auto" w:sz="4" w:space="0"/>
              <w:bottom w:val="single" w:color="auto" w:sz="4" w:space="0"/>
              <w:right w:val="nil"/>
            </w:tcBorders>
            <w:shd w:val="clear" w:color="auto" w:fill="auto"/>
            <w:vAlign w:val="center"/>
          </w:tcPr>
          <w:p>
            <w:pPr>
              <w:pStyle w:val="82"/>
              <w:spacing w:before="0" w:beforeAutospacing="0" w:after="0" w:afterAutospacing="0"/>
              <w:ind w:firstLine="420" w:firstLineChars="200"/>
              <w:jc w:val="left"/>
              <w:rPr>
                <w:rFonts w:ascii="Times New Roman" w:hAnsi="Times New Roman" w:eastAsia="宋体"/>
                <w:color w:val="auto"/>
                <w:kern w:val="2"/>
                <w:sz w:val="21"/>
                <w:szCs w:val="21"/>
              </w:rPr>
            </w:pPr>
            <w:r>
              <w:rPr>
                <w:rFonts w:ascii="Times New Roman" w:hAnsi="Times New Roman" w:eastAsia="宋体"/>
                <w:color w:val="auto"/>
                <w:kern w:val="2"/>
                <w:sz w:val="21"/>
                <w:szCs w:val="21"/>
              </w:rPr>
              <w:t>公众意见表链接方式，直接通过生态环境部《关于发布&lt;环境影响评价公众参与办法&gt;配套文件的公告》（生态环境部公告2018年第48号）获得，具体网址：</w:t>
            </w:r>
            <w:r>
              <w:rPr>
                <w:rFonts w:ascii="Times New Roman" w:hAnsi="Times New Roman" w:eastAsia="宋体"/>
                <w:color w:val="auto"/>
              </w:rPr>
              <w:fldChar w:fldCharType="begin"/>
            </w:r>
            <w:r>
              <w:rPr>
                <w:rFonts w:ascii="Times New Roman" w:hAnsi="Times New Roman" w:eastAsia="宋体"/>
                <w:color w:val="auto"/>
              </w:rPr>
              <w:instrText xml:space="preserve"> HYPERLINK "http://www.mee.gov.cn/xxgk2018/xxgk/xxgk01/201810/t20181024_665329.html" </w:instrText>
            </w:r>
            <w:r>
              <w:rPr>
                <w:rFonts w:ascii="Times New Roman" w:hAnsi="Times New Roman" w:eastAsia="宋体"/>
                <w:color w:val="auto"/>
              </w:rPr>
              <w:fldChar w:fldCharType="separate"/>
            </w:r>
            <w:r>
              <w:rPr>
                <w:rFonts w:ascii="Times New Roman" w:hAnsi="Times New Roman" w:eastAsia="宋体"/>
                <w:color w:val="auto"/>
                <w:kern w:val="2"/>
                <w:sz w:val="21"/>
                <w:szCs w:val="21"/>
              </w:rPr>
              <w:t>http://www.mee.gov.cn/xxgk2018/xxgk/xxgk01/201810/t20181024_665329.html</w:t>
            </w:r>
            <w:r>
              <w:rPr>
                <w:rFonts w:ascii="Times New Roman" w:hAnsi="Times New Roman" w:eastAsia="宋体"/>
                <w:color w:val="auto"/>
                <w:kern w:val="2"/>
                <w:sz w:val="21"/>
                <w:szCs w:val="21"/>
              </w:rPr>
              <w:fldChar w:fldCharType="end"/>
            </w:r>
            <w:r>
              <w:rPr>
                <w:rFonts w:ascii="Times New Roman" w:hAnsi="Times New Roman" w:eastAsia="宋体"/>
                <w:color w:val="auto"/>
                <w:kern w:val="2"/>
                <w:sz w:val="21"/>
                <w:szCs w:val="21"/>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8" w:type="dxa"/>
            <w:tcBorders>
              <w:top w:val="single" w:color="auto" w:sz="4" w:space="0"/>
              <w:left w:val="nil"/>
              <w:bottom w:val="single" w:color="auto" w:sz="12" w:space="0"/>
              <w:right w:val="single" w:color="auto" w:sz="4" w:space="0"/>
            </w:tcBorders>
            <w:shd w:val="clear" w:color="auto" w:fill="auto"/>
            <w:vAlign w:val="center"/>
          </w:tcPr>
          <w:p>
            <w:pPr>
              <w:pStyle w:val="82"/>
              <w:spacing w:before="0" w:beforeAutospacing="0" w:after="0" w:afterAutospacing="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提交公众意见表的方式和途径</w:t>
            </w:r>
          </w:p>
        </w:tc>
        <w:tc>
          <w:tcPr>
            <w:tcW w:w="6854" w:type="dxa"/>
            <w:tcBorders>
              <w:top w:val="single" w:color="auto" w:sz="4" w:space="0"/>
              <w:left w:val="single" w:color="auto" w:sz="4" w:space="0"/>
              <w:bottom w:val="single" w:color="auto" w:sz="12" w:space="0"/>
              <w:right w:val="nil"/>
            </w:tcBorders>
            <w:shd w:val="clear" w:color="auto" w:fill="auto"/>
            <w:vAlign w:val="center"/>
          </w:tcPr>
          <w:p>
            <w:pPr>
              <w:pStyle w:val="82"/>
              <w:spacing w:before="0" w:beforeAutospacing="0" w:after="0" w:afterAutospacing="0"/>
              <w:ind w:firstLine="420" w:firstLineChars="200"/>
              <w:jc w:val="both"/>
              <w:rPr>
                <w:rFonts w:ascii="Times New Roman" w:hAnsi="Times New Roman" w:eastAsia="宋体"/>
                <w:color w:val="auto"/>
                <w:kern w:val="2"/>
                <w:sz w:val="21"/>
                <w:szCs w:val="21"/>
              </w:rPr>
            </w:pPr>
            <w:r>
              <w:rPr>
                <w:rFonts w:ascii="Times New Roman" w:hAnsi="Times New Roman" w:eastAsia="宋体"/>
                <w:color w:val="auto"/>
                <w:kern w:val="2"/>
                <w:sz w:val="21"/>
                <w:szCs w:val="21"/>
              </w:rPr>
              <w:t>公众可以通过信函、电子邮件或直接到公司等方式提交公众意见表。</w:t>
            </w:r>
          </w:p>
        </w:tc>
      </w:tr>
    </w:tbl>
    <w:p>
      <w:pPr>
        <w:keepNext/>
        <w:keepLines/>
        <w:spacing w:before="120" w:after="120" w:line="360" w:lineRule="auto"/>
        <w:outlineLvl w:val="1"/>
        <w:rPr>
          <w:rFonts w:eastAsia="黑体"/>
          <w:color w:val="auto"/>
          <w:sz w:val="32"/>
          <w:szCs w:val="32"/>
        </w:rPr>
      </w:pPr>
      <w:bookmarkStart w:id="22" w:name="_Toc20273"/>
      <w:r>
        <w:rPr>
          <w:rFonts w:hint="eastAsia" w:eastAsia="黑体"/>
          <w:color w:val="auto"/>
          <w:sz w:val="32"/>
          <w:szCs w:val="32"/>
        </w:rPr>
        <w:t>2.2公</w:t>
      </w:r>
      <w:bookmarkEnd w:id="15"/>
      <w:bookmarkEnd w:id="16"/>
      <w:bookmarkEnd w:id="17"/>
      <w:bookmarkEnd w:id="18"/>
      <w:bookmarkEnd w:id="19"/>
      <w:bookmarkEnd w:id="20"/>
      <w:bookmarkEnd w:id="21"/>
      <w:r>
        <w:rPr>
          <w:rFonts w:hint="eastAsia" w:eastAsia="黑体"/>
          <w:color w:val="auto"/>
          <w:sz w:val="32"/>
          <w:szCs w:val="32"/>
        </w:rPr>
        <w:t>开方式</w:t>
      </w:r>
      <w:bookmarkEnd w:id="22"/>
    </w:p>
    <w:p>
      <w:pPr>
        <w:spacing w:line="360" w:lineRule="auto"/>
        <w:ind w:firstLine="480" w:firstLineChars="200"/>
        <w:rPr>
          <w:rFonts w:hint="eastAsia" w:eastAsia="仿宋_GB2312"/>
          <w:color w:val="auto"/>
          <w:sz w:val="24"/>
          <w:szCs w:val="20"/>
        </w:rPr>
      </w:pPr>
      <w:r>
        <w:rPr>
          <w:rFonts w:hint="eastAsia" w:eastAsia="仿宋_GB2312"/>
          <w:color w:val="auto"/>
          <w:sz w:val="24"/>
          <w:szCs w:val="20"/>
        </w:rPr>
        <w:t>湖南镁宇科技有限公司于</w:t>
      </w:r>
      <w:r>
        <w:rPr>
          <w:rFonts w:hint="eastAsia" w:eastAsia="仿宋_GB2312"/>
          <w:color w:val="auto"/>
          <w:sz w:val="24"/>
          <w:szCs w:val="20"/>
          <w:lang w:val="en-US" w:eastAsia="zh-CN"/>
        </w:rPr>
        <w:t>2023</w:t>
      </w:r>
      <w:r>
        <w:rPr>
          <w:rFonts w:eastAsia="仿宋_GB2312"/>
          <w:color w:val="auto"/>
          <w:sz w:val="24"/>
          <w:szCs w:val="20"/>
        </w:rPr>
        <w:t>年</w:t>
      </w:r>
      <w:r>
        <w:rPr>
          <w:rFonts w:hint="eastAsia" w:eastAsia="仿宋_GB2312"/>
          <w:color w:val="auto"/>
          <w:sz w:val="24"/>
          <w:szCs w:val="20"/>
          <w:lang w:val="en-US" w:eastAsia="zh-CN"/>
        </w:rPr>
        <w:t>3</w:t>
      </w:r>
      <w:r>
        <w:rPr>
          <w:rFonts w:eastAsia="仿宋_GB2312"/>
          <w:color w:val="auto"/>
          <w:sz w:val="24"/>
          <w:szCs w:val="20"/>
        </w:rPr>
        <w:t>月</w:t>
      </w:r>
      <w:r>
        <w:rPr>
          <w:rFonts w:hint="eastAsia" w:eastAsia="仿宋_GB2312"/>
          <w:color w:val="auto"/>
          <w:sz w:val="24"/>
          <w:szCs w:val="20"/>
          <w:lang w:val="en-US" w:eastAsia="zh-CN"/>
        </w:rPr>
        <w:t>1</w:t>
      </w:r>
      <w:r>
        <w:rPr>
          <w:rFonts w:eastAsia="仿宋_GB2312"/>
          <w:color w:val="auto"/>
          <w:sz w:val="24"/>
          <w:szCs w:val="20"/>
        </w:rPr>
        <w:t>在</w:t>
      </w:r>
      <w:r>
        <w:rPr>
          <w:rFonts w:hint="eastAsia" w:eastAsia="仿宋_GB2312" w:cs="仿宋_GB2312"/>
          <w:color w:val="auto"/>
          <w:sz w:val="24"/>
          <w:szCs w:val="20"/>
          <w:lang w:val="en-US" w:eastAsia="zh-CN"/>
        </w:rPr>
        <w:t xml:space="preserve">岳阳城投集团网站 </w:t>
      </w:r>
      <w:r>
        <w:rPr>
          <w:rFonts w:hint="eastAsia" w:eastAsia="仿宋_GB2312"/>
          <w:color w:val="auto"/>
          <w:sz w:val="24"/>
          <w:szCs w:val="20"/>
        </w:rPr>
        <w:t>（http://www.yysctjt.com/index.php?a=shows&amp;catid=41&amp;id=1350）对项目进行了第一次公示</w:t>
      </w:r>
      <w:r>
        <w:rPr>
          <w:rFonts w:eastAsia="仿宋_GB2312"/>
          <w:color w:val="auto"/>
          <w:sz w:val="24"/>
          <w:szCs w:val="20"/>
        </w:rPr>
        <w:t>。</w:t>
      </w:r>
      <w:r>
        <w:rPr>
          <w:rFonts w:hint="eastAsia" w:eastAsia="仿宋_GB2312"/>
          <w:color w:val="auto"/>
          <w:sz w:val="24"/>
          <w:szCs w:val="20"/>
        </w:rPr>
        <w:t>符合《环境影响评价公众参与办法》在项目所在地相关网站公示的规定，公示截图见图</w:t>
      </w:r>
      <w:r>
        <w:rPr>
          <w:rFonts w:eastAsia="仿宋_GB2312"/>
          <w:color w:val="auto"/>
          <w:sz w:val="24"/>
          <w:szCs w:val="20"/>
        </w:rPr>
        <w:t>2-1</w:t>
      </w:r>
      <w:r>
        <w:rPr>
          <w:rFonts w:hint="eastAsia" w:eastAsia="仿宋_GB2312"/>
          <w:color w:val="auto"/>
          <w:sz w:val="24"/>
          <w:szCs w:val="20"/>
        </w:rPr>
        <w:t>。</w:t>
      </w:r>
    </w:p>
    <w:p>
      <w:pPr>
        <w:pStyle w:val="2"/>
      </w:pPr>
      <w:r>
        <w:drawing>
          <wp:inline distT="0" distB="0" distL="114300" distR="114300">
            <wp:extent cx="5269230" cy="3783965"/>
            <wp:effectExtent l="0" t="0" r="3810" b="1079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7"/>
                    <a:stretch>
                      <a:fillRect/>
                    </a:stretch>
                  </pic:blipFill>
                  <pic:spPr>
                    <a:xfrm>
                      <a:off x="0" y="0"/>
                      <a:ext cx="5269230" cy="3783965"/>
                    </a:xfrm>
                    <a:prstGeom prst="rect">
                      <a:avLst/>
                    </a:prstGeom>
                    <a:noFill/>
                    <a:ln>
                      <a:noFill/>
                    </a:ln>
                  </pic:spPr>
                </pic:pic>
              </a:graphicData>
            </a:graphic>
          </wp:inline>
        </w:drawing>
      </w:r>
    </w:p>
    <w:p>
      <w:pPr>
        <w:spacing w:line="360" w:lineRule="auto"/>
        <w:jc w:val="center"/>
        <w:rPr>
          <w:b/>
          <w:color w:val="auto"/>
        </w:rPr>
      </w:pPr>
      <w:r>
        <w:rPr>
          <w:rFonts w:hint="eastAsia" w:cs="宋体"/>
          <w:b/>
          <w:color w:val="auto"/>
        </w:rPr>
        <w:t>图</w:t>
      </w:r>
      <w:r>
        <w:rPr>
          <w:b/>
          <w:color w:val="auto"/>
        </w:rPr>
        <w:t xml:space="preserve">2-1  </w:t>
      </w:r>
      <w:r>
        <w:rPr>
          <w:rFonts w:hint="eastAsia" w:cs="宋体"/>
          <w:b/>
          <w:color w:val="auto"/>
        </w:rPr>
        <w:t>项目第一次公示截图</w:t>
      </w:r>
    </w:p>
    <w:p>
      <w:pPr>
        <w:keepNext/>
        <w:keepLines/>
        <w:spacing w:before="120" w:after="120" w:line="360" w:lineRule="auto"/>
        <w:outlineLvl w:val="1"/>
        <w:rPr>
          <w:rFonts w:eastAsia="黑体"/>
          <w:color w:val="auto"/>
          <w:sz w:val="32"/>
          <w:szCs w:val="32"/>
        </w:rPr>
      </w:pPr>
      <w:bookmarkStart w:id="23" w:name="_Toc31417"/>
      <w:r>
        <w:rPr>
          <w:rFonts w:hint="eastAsia" w:eastAsia="黑体"/>
          <w:color w:val="auto"/>
          <w:sz w:val="32"/>
          <w:szCs w:val="32"/>
        </w:rPr>
        <w:t>2.3公众意见情况</w:t>
      </w:r>
      <w:bookmarkEnd w:id="23"/>
    </w:p>
    <w:p>
      <w:pPr>
        <w:spacing w:line="360" w:lineRule="auto"/>
        <w:ind w:firstLine="480" w:firstLineChars="200"/>
        <w:rPr>
          <w:rFonts w:eastAsia="仿宋_GB2312"/>
          <w:color w:val="auto"/>
        </w:rPr>
      </w:pPr>
      <w:r>
        <w:rPr>
          <w:rFonts w:hint="eastAsia" w:eastAsia="仿宋_GB2312" w:cs="仿宋_GB2312"/>
          <w:color w:val="auto"/>
          <w:sz w:val="24"/>
          <w:szCs w:val="20"/>
        </w:rPr>
        <w:t>项目第一次公示期间未收到任何公众提交的意见。</w:t>
      </w:r>
    </w:p>
    <w:p>
      <w:pPr>
        <w:pStyle w:val="4"/>
        <w:pageBreakBefore/>
        <w:spacing w:before="360" w:after="240" w:line="360" w:lineRule="auto"/>
        <w:jc w:val="center"/>
        <w:rPr>
          <w:rFonts w:eastAsia="黑体"/>
          <w:color w:val="auto"/>
        </w:rPr>
      </w:pPr>
      <w:bookmarkStart w:id="24" w:name="_Toc3608"/>
      <w:bookmarkStart w:id="25" w:name="_Toc433188203"/>
      <w:r>
        <w:rPr>
          <w:rFonts w:hint="eastAsia" w:eastAsia="黑体"/>
          <w:color w:val="auto"/>
        </w:rPr>
        <w:t>3</w:t>
      </w:r>
      <w:r>
        <w:rPr>
          <w:rFonts w:hint="eastAsia" w:eastAsia="黑体"/>
          <w:color w:val="auto"/>
          <w:lang w:val="en-US" w:eastAsia="zh-CN"/>
        </w:rPr>
        <w:t>.</w:t>
      </w:r>
      <w:r>
        <w:rPr>
          <w:rFonts w:hint="eastAsia" w:eastAsia="黑体"/>
          <w:color w:val="auto"/>
        </w:rPr>
        <w:t>征求意见稿公示情况</w:t>
      </w:r>
      <w:bookmarkEnd w:id="24"/>
    </w:p>
    <w:p>
      <w:pPr>
        <w:keepNext/>
        <w:keepLines/>
        <w:spacing w:before="120" w:after="120" w:line="360" w:lineRule="auto"/>
        <w:outlineLvl w:val="1"/>
        <w:rPr>
          <w:rFonts w:eastAsia="黑体"/>
          <w:color w:val="auto"/>
          <w:sz w:val="32"/>
          <w:szCs w:val="32"/>
        </w:rPr>
      </w:pPr>
      <w:bookmarkStart w:id="26" w:name="_Toc7111"/>
      <w:r>
        <w:rPr>
          <w:rFonts w:hint="eastAsia" w:eastAsia="黑体"/>
          <w:color w:val="auto"/>
          <w:sz w:val="32"/>
          <w:szCs w:val="32"/>
        </w:rPr>
        <w:t>3.1公示内容及时限</w:t>
      </w:r>
      <w:bookmarkEnd w:id="26"/>
    </w:p>
    <w:p>
      <w:pPr>
        <w:spacing w:line="360" w:lineRule="auto"/>
        <w:ind w:firstLine="480" w:firstLineChars="200"/>
        <w:rPr>
          <w:rFonts w:eastAsia="仿宋_GB2312"/>
          <w:color w:val="auto"/>
        </w:rPr>
      </w:pPr>
      <w:r>
        <w:rPr>
          <w:rFonts w:hint="eastAsia" w:eastAsia="仿宋_GB2312" w:cs="仿宋_GB2312"/>
          <w:color w:val="auto"/>
          <w:sz w:val="24"/>
          <w:szCs w:val="20"/>
        </w:rPr>
        <w:t>项目环评报告征求意见稿完成后，</w:t>
      </w:r>
      <w:r>
        <w:rPr>
          <w:rFonts w:hint="eastAsia" w:eastAsia="仿宋_GB2312"/>
          <w:color w:val="auto"/>
          <w:sz w:val="24"/>
          <w:szCs w:val="20"/>
        </w:rPr>
        <w:t>湖南镁宇科技有限公司</w:t>
      </w:r>
      <w:r>
        <w:rPr>
          <w:rFonts w:hint="eastAsia" w:eastAsia="仿宋_GB2312" w:cs="仿宋_GB2312"/>
          <w:color w:val="auto"/>
          <w:sz w:val="24"/>
          <w:szCs w:val="20"/>
        </w:rPr>
        <w:t>按《环境影响评价公众参与办法》（生态环境部令</w:t>
      </w:r>
      <w:r>
        <w:rPr>
          <w:rFonts w:eastAsia="仿宋_GB2312"/>
          <w:color w:val="auto"/>
          <w:sz w:val="24"/>
          <w:szCs w:val="20"/>
        </w:rPr>
        <w:t>4</w:t>
      </w:r>
      <w:r>
        <w:rPr>
          <w:rFonts w:hint="eastAsia" w:eastAsia="仿宋_GB2312" w:cs="仿宋_GB2312"/>
          <w:color w:val="auto"/>
          <w:sz w:val="24"/>
          <w:szCs w:val="20"/>
        </w:rPr>
        <w:t>号）将征求意见稿进行了公示，公示内容见表</w:t>
      </w:r>
      <w:r>
        <w:rPr>
          <w:rFonts w:eastAsia="仿宋_GB2312"/>
          <w:color w:val="auto"/>
          <w:sz w:val="24"/>
          <w:szCs w:val="20"/>
        </w:rPr>
        <w:t>3-1</w:t>
      </w:r>
      <w:r>
        <w:rPr>
          <w:rFonts w:hint="eastAsia" w:eastAsia="仿宋_GB2312" w:cs="仿宋_GB2312"/>
          <w:color w:val="auto"/>
          <w:sz w:val="24"/>
          <w:szCs w:val="20"/>
        </w:rPr>
        <w:t>。</w:t>
      </w:r>
    </w:p>
    <w:p>
      <w:pPr>
        <w:spacing w:line="360" w:lineRule="auto"/>
        <w:jc w:val="center"/>
        <w:rPr>
          <w:b/>
          <w:color w:val="auto"/>
        </w:rPr>
      </w:pPr>
      <w:r>
        <w:rPr>
          <w:rFonts w:hint="eastAsia" w:cs="宋体"/>
          <w:b/>
          <w:color w:val="auto"/>
        </w:rPr>
        <w:t>表</w:t>
      </w:r>
      <w:r>
        <w:rPr>
          <w:b/>
          <w:color w:val="auto"/>
        </w:rPr>
        <w:t xml:space="preserve">3-1  </w:t>
      </w:r>
      <w:r>
        <w:rPr>
          <w:rFonts w:hint="eastAsia" w:cs="宋体"/>
          <w:b/>
          <w:color w:val="auto"/>
        </w:rPr>
        <w:t>项目征求意见稿公示内容</w:t>
      </w:r>
    </w:p>
    <w:tbl>
      <w:tblPr>
        <w:tblStyle w:val="89"/>
        <w:tblW w:w="8522" w:type="dxa"/>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629"/>
        <w:gridCol w:w="6893"/>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29" w:type="dxa"/>
            <w:tcBorders>
              <w:top w:val="single" w:color="auto" w:sz="12" w:space="0"/>
              <w:left w:val="nil"/>
              <w:bottom w:val="single" w:color="auto" w:sz="12" w:space="0"/>
              <w:right w:val="single" w:color="auto" w:sz="4" w:space="0"/>
            </w:tcBorders>
            <w:shd w:val="clear" w:color="auto" w:fill="auto"/>
            <w:vAlign w:val="center"/>
          </w:tcPr>
          <w:p>
            <w:pPr>
              <w:pStyle w:val="82"/>
              <w:spacing w:before="0" w:beforeAutospacing="0" w:after="0" w:afterAutospacing="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公示项目</w:t>
            </w:r>
          </w:p>
        </w:tc>
        <w:tc>
          <w:tcPr>
            <w:tcW w:w="6893" w:type="dxa"/>
            <w:tcBorders>
              <w:top w:val="single" w:color="auto" w:sz="12" w:space="0"/>
              <w:left w:val="single" w:color="auto" w:sz="4" w:space="0"/>
              <w:bottom w:val="single" w:color="auto" w:sz="12" w:space="0"/>
              <w:right w:val="nil"/>
            </w:tcBorders>
            <w:shd w:val="clear" w:color="auto" w:fill="auto"/>
            <w:vAlign w:val="center"/>
          </w:tcPr>
          <w:p>
            <w:pPr>
              <w:pStyle w:val="82"/>
              <w:spacing w:before="0" w:beforeAutospacing="0" w:after="0" w:afterAutospacing="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具体内容</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29" w:type="dxa"/>
            <w:tcBorders>
              <w:top w:val="single" w:color="auto" w:sz="12" w:space="0"/>
              <w:left w:val="nil"/>
              <w:bottom w:val="single" w:color="auto" w:sz="4" w:space="0"/>
              <w:right w:val="single" w:color="auto" w:sz="4" w:space="0"/>
            </w:tcBorders>
            <w:shd w:val="clear" w:color="auto" w:fill="auto"/>
            <w:vAlign w:val="center"/>
          </w:tcPr>
          <w:p>
            <w:pPr>
              <w:pStyle w:val="82"/>
              <w:spacing w:before="0" w:beforeAutospacing="0" w:after="0" w:afterAutospacing="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环境影响报告书征求意见稿全文的网络链接及查阅纸质报告书的方式和途径</w:t>
            </w:r>
          </w:p>
        </w:tc>
        <w:tc>
          <w:tcPr>
            <w:tcW w:w="6893" w:type="dxa"/>
            <w:tcBorders>
              <w:top w:val="single" w:color="auto" w:sz="12" w:space="0"/>
              <w:left w:val="single" w:color="auto" w:sz="4" w:space="0"/>
              <w:bottom w:val="single" w:color="auto" w:sz="4" w:space="0"/>
              <w:right w:val="nil"/>
            </w:tcBorders>
            <w:shd w:val="clear" w:color="auto" w:fill="auto"/>
            <w:vAlign w:val="center"/>
          </w:tcPr>
          <w:p>
            <w:pPr>
              <w:ind w:firstLine="420" w:firstLineChars="200"/>
              <w:jc w:val="left"/>
              <w:rPr>
                <w:rFonts w:hint="eastAsia"/>
                <w:color w:val="auto"/>
                <w:szCs w:val="21"/>
              </w:rPr>
            </w:pPr>
            <w:r>
              <w:rPr>
                <w:rFonts w:hint="eastAsia"/>
                <w:color w:val="auto"/>
                <w:szCs w:val="21"/>
              </w:rPr>
              <w:t xml:space="preserve">1、环境影响报告书征求意见稿全文及公众意见表可通过网络链接下载查看：https://pan.baidu.com/s/1XNYOlh6ryWSBQ2NneUb5OQ?pwd=ijpp </w:t>
            </w:r>
          </w:p>
          <w:p>
            <w:pPr>
              <w:ind w:firstLine="420" w:firstLineChars="200"/>
              <w:jc w:val="left"/>
              <w:rPr>
                <w:rFonts w:hint="eastAsia"/>
                <w:color w:val="auto"/>
                <w:szCs w:val="21"/>
              </w:rPr>
            </w:pPr>
            <w:r>
              <w:rPr>
                <w:rFonts w:hint="eastAsia"/>
                <w:color w:val="auto"/>
                <w:szCs w:val="21"/>
              </w:rPr>
              <w:t>提取码：ijpp）</w:t>
            </w:r>
          </w:p>
          <w:p>
            <w:pPr>
              <w:ind w:firstLine="420" w:firstLineChars="200"/>
              <w:jc w:val="left"/>
              <w:rPr>
                <w:color w:val="auto"/>
                <w:szCs w:val="21"/>
              </w:rPr>
            </w:pPr>
            <w:r>
              <w:rPr>
                <w:color w:val="auto"/>
                <w:szCs w:val="21"/>
              </w:rPr>
              <w:t>（2）查阅纸质报告书的方式和途径：请联系建设单位查阅纸质报告书</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29" w:type="dxa"/>
            <w:tcBorders>
              <w:top w:val="single" w:color="auto" w:sz="4" w:space="0"/>
              <w:left w:val="nil"/>
              <w:bottom w:val="single" w:color="auto" w:sz="4" w:space="0"/>
              <w:right w:val="single" w:color="auto" w:sz="4" w:space="0"/>
            </w:tcBorders>
            <w:shd w:val="clear" w:color="auto" w:fill="auto"/>
            <w:vAlign w:val="center"/>
          </w:tcPr>
          <w:p>
            <w:pPr>
              <w:pStyle w:val="82"/>
              <w:spacing w:before="0" w:beforeAutospacing="0" w:after="0" w:afterAutospacing="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征求意见的公众范围</w:t>
            </w:r>
          </w:p>
        </w:tc>
        <w:tc>
          <w:tcPr>
            <w:tcW w:w="6893" w:type="dxa"/>
            <w:tcBorders>
              <w:top w:val="single" w:color="auto" w:sz="4" w:space="0"/>
              <w:left w:val="single" w:color="auto" w:sz="4" w:space="0"/>
              <w:bottom w:val="single" w:color="auto" w:sz="4" w:space="0"/>
              <w:right w:val="nil"/>
            </w:tcBorders>
            <w:shd w:val="clear" w:color="auto" w:fill="auto"/>
            <w:vAlign w:val="center"/>
          </w:tcPr>
          <w:p>
            <w:pPr>
              <w:pStyle w:val="82"/>
              <w:spacing w:before="0" w:beforeAutospacing="0" w:after="0" w:afterAutospacing="0"/>
              <w:ind w:firstLine="420" w:firstLineChars="200"/>
              <w:jc w:val="both"/>
              <w:rPr>
                <w:rFonts w:ascii="Times New Roman" w:hAnsi="Times New Roman" w:eastAsia="宋体"/>
                <w:color w:val="auto"/>
                <w:kern w:val="2"/>
                <w:sz w:val="21"/>
                <w:szCs w:val="21"/>
              </w:rPr>
            </w:pPr>
            <w:r>
              <w:rPr>
                <w:rFonts w:ascii="Times New Roman" w:hAnsi="Times New Roman" w:eastAsia="宋体"/>
                <w:color w:val="auto"/>
                <w:kern w:val="2"/>
                <w:sz w:val="21"/>
                <w:szCs w:val="21"/>
              </w:rPr>
              <w:t>本项目环境影响评价范围内的公民、法人和组织，鼓励环境影响评价范围之外的公民、法人和其他组织参与。</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29" w:type="dxa"/>
            <w:tcBorders>
              <w:top w:val="single" w:color="auto" w:sz="4" w:space="0"/>
              <w:left w:val="nil"/>
              <w:bottom w:val="single" w:color="auto" w:sz="4" w:space="0"/>
              <w:right w:val="single" w:color="auto" w:sz="4" w:space="0"/>
            </w:tcBorders>
            <w:shd w:val="clear" w:color="auto" w:fill="auto"/>
            <w:vAlign w:val="center"/>
          </w:tcPr>
          <w:p>
            <w:pPr>
              <w:pStyle w:val="82"/>
              <w:spacing w:before="0" w:beforeAutospacing="0" w:after="0" w:afterAutospacing="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公众意见表的网络链接</w:t>
            </w:r>
          </w:p>
        </w:tc>
        <w:tc>
          <w:tcPr>
            <w:tcW w:w="6893" w:type="dxa"/>
            <w:tcBorders>
              <w:top w:val="single" w:color="auto" w:sz="4" w:space="0"/>
              <w:left w:val="single" w:color="auto" w:sz="4" w:space="0"/>
              <w:bottom w:val="single" w:color="auto" w:sz="4" w:space="0"/>
              <w:right w:val="nil"/>
            </w:tcBorders>
            <w:shd w:val="clear" w:color="auto" w:fill="auto"/>
            <w:vAlign w:val="center"/>
          </w:tcPr>
          <w:p>
            <w:pPr>
              <w:pStyle w:val="82"/>
              <w:spacing w:before="0" w:beforeAutospacing="0" w:after="0" w:afterAutospacing="0"/>
              <w:ind w:firstLine="420" w:firstLineChars="200"/>
              <w:jc w:val="both"/>
              <w:rPr>
                <w:rFonts w:ascii="Times New Roman" w:hAnsi="Times New Roman" w:eastAsia="宋体"/>
                <w:color w:val="auto"/>
                <w:kern w:val="2"/>
                <w:sz w:val="21"/>
                <w:szCs w:val="21"/>
              </w:rPr>
            </w:pPr>
            <w:r>
              <w:rPr>
                <w:rFonts w:ascii="Times New Roman" w:hAnsi="Times New Roman" w:eastAsia="宋体"/>
                <w:color w:val="auto"/>
                <w:kern w:val="2"/>
                <w:sz w:val="21"/>
                <w:szCs w:val="21"/>
              </w:rPr>
              <w:t>公众意见表网络链接为：</w:t>
            </w:r>
            <w:r>
              <w:rPr>
                <w:rFonts w:hint="eastAsia" w:ascii="Times New Roman" w:hAnsi="Times New Roman" w:eastAsia="宋体"/>
                <w:color w:val="auto"/>
                <w:kern w:val="2"/>
                <w:sz w:val="21"/>
                <w:szCs w:val="21"/>
              </w:rPr>
              <w:t>https://pan.baidu.com/s/1_fwjMgXjYUD33ZsPtIsU5A 提取码：1paj</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29" w:type="dxa"/>
            <w:tcBorders>
              <w:top w:val="single" w:color="auto" w:sz="4" w:space="0"/>
              <w:left w:val="nil"/>
              <w:bottom w:val="single" w:color="auto" w:sz="4" w:space="0"/>
              <w:right w:val="single" w:color="auto" w:sz="4" w:space="0"/>
            </w:tcBorders>
            <w:shd w:val="clear" w:color="auto" w:fill="auto"/>
            <w:vAlign w:val="center"/>
          </w:tcPr>
          <w:p>
            <w:pPr>
              <w:pStyle w:val="82"/>
              <w:spacing w:before="0" w:beforeAutospacing="0" w:after="0" w:afterAutospacing="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公众提出意见的方式和途径</w:t>
            </w:r>
          </w:p>
        </w:tc>
        <w:tc>
          <w:tcPr>
            <w:tcW w:w="6893" w:type="dxa"/>
            <w:tcBorders>
              <w:top w:val="single" w:color="auto" w:sz="4" w:space="0"/>
              <w:left w:val="single" w:color="auto" w:sz="4" w:space="0"/>
              <w:bottom w:val="single" w:color="auto" w:sz="4" w:space="0"/>
              <w:right w:val="nil"/>
            </w:tcBorders>
            <w:shd w:val="clear" w:color="auto" w:fill="auto"/>
            <w:vAlign w:val="center"/>
          </w:tcPr>
          <w:p>
            <w:pPr>
              <w:pStyle w:val="82"/>
              <w:spacing w:before="0" w:beforeAutospacing="0" w:after="0" w:afterAutospacing="0"/>
              <w:ind w:firstLine="420" w:firstLineChars="200"/>
              <w:jc w:val="both"/>
              <w:rPr>
                <w:rFonts w:ascii="Times New Roman" w:hAnsi="Times New Roman" w:eastAsia="宋体"/>
                <w:color w:val="auto"/>
                <w:kern w:val="2"/>
                <w:sz w:val="21"/>
                <w:szCs w:val="21"/>
              </w:rPr>
            </w:pPr>
            <w:r>
              <w:rPr>
                <w:rFonts w:ascii="Times New Roman" w:hAnsi="Times New Roman" w:eastAsia="宋体"/>
                <w:color w:val="auto"/>
                <w:kern w:val="2"/>
                <w:sz w:val="21"/>
                <w:szCs w:val="21"/>
              </w:rPr>
              <w:t>公众将下载的公众意见表填写好之后，可通过信函、电子邮件、自送、电话联系建设单位上门取件等方式提交我公司。</w:t>
            </w:r>
          </w:p>
          <w:p>
            <w:pPr>
              <w:pStyle w:val="118"/>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olor w:val="auto"/>
                <w:kern w:val="2"/>
                <w:sz w:val="21"/>
                <w:szCs w:val="21"/>
                <w:lang w:val="en-US" w:eastAsia="zh-CN"/>
              </w:rPr>
            </w:pPr>
            <w:r>
              <w:rPr>
                <w:rFonts w:ascii="Times New Roman" w:hAnsi="Times New Roman" w:eastAsia="宋体" w:cs="Times New Roman"/>
                <w:color w:val="auto"/>
                <w:kern w:val="2"/>
                <w:sz w:val="21"/>
                <w:szCs w:val="21"/>
                <w:lang w:val="en-US" w:eastAsia="zh-CN" w:bidi="ar-SA"/>
              </w:rPr>
              <w:t>邮寄或自送地址：</w:t>
            </w:r>
            <w:r>
              <w:rPr>
                <w:rFonts w:hint="default" w:ascii="Times New Roman" w:hAnsi="Times New Roman" w:eastAsia="宋体" w:cs="Times New Roman"/>
                <w:color w:val="auto"/>
                <w:kern w:val="2"/>
                <w:sz w:val="21"/>
                <w:szCs w:val="21"/>
                <w:lang w:val="en-US" w:eastAsia="zh-CN" w:bidi="ar-SA"/>
              </w:rPr>
              <w:t>：中国（湖南）自由贸易试验区岳阳片区岳阳临港创新创业基地兴城路一期B1栋101号。</w:t>
            </w:r>
            <w:r>
              <w:rPr>
                <w:rFonts w:hint="eastAsia" w:ascii="Times New Roman" w:hAnsi="Times New Roman" w:eastAsia="宋体" w:cs="Times New Roman"/>
                <w:color w:val="auto"/>
                <w:kern w:val="2"/>
                <w:sz w:val="21"/>
                <w:szCs w:val="21"/>
                <w:lang w:val="en-US" w:eastAsia="zh-CN" w:bidi="ar-SA"/>
              </w:rPr>
              <w:t>联系人：陈鑫      联系电话：13656170817</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29" w:type="dxa"/>
            <w:tcBorders>
              <w:top w:val="single" w:color="auto" w:sz="4" w:space="0"/>
              <w:left w:val="nil"/>
              <w:bottom w:val="single" w:color="auto" w:sz="12" w:space="0"/>
              <w:right w:val="single" w:color="auto" w:sz="4" w:space="0"/>
            </w:tcBorders>
            <w:shd w:val="clear" w:color="auto" w:fill="auto"/>
            <w:vAlign w:val="center"/>
          </w:tcPr>
          <w:p>
            <w:pPr>
              <w:pStyle w:val="82"/>
              <w:spacing w:before="0" w:beforeAutospacing="0" w:after="0" w:afterAutospacing="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公众提出意见的起止时间</w:t>
            </w:r>
          </w:p>
        </w:tc>
        <w:tc>
          <w:tcPr>
            <w:tcW w:w="6893" w:type="dxa"/>
            <w:tcBorders>
              <w:top w:val="single" w:color="auto" w:sz="4" w:space="0"/>
              <w:left w:val="single" w:color="auto" w:sz="4" w:space="0"/>
              <w:bottom w:val="single" w:color="auto" w:sz="12" w:space="0"/>
              <w:right w:val="nil"/>
            </w:tcBorders>
            <w:shd w:val="clear" w:color="auto" w:fill="auto"/>
            <w:vAlign w:val="center"/>
          </w:tcPr>
          <w:p>
            <w:pPr>
              <w:pStyle w:val="82"/>
              <w:spacing w:before="0" w:beforeAutospacing="0" w:after="0" w:afterAutospacing="0"/>
              <w:ind w:firstLine="420" w:firstLineChars="200"/>
              <w:jc w:val="both"/>
              <w:rPr>
                <w:rFonts w:ascii="Times New Roman" w:hAnsi="Times New Roman" w:eastAsia="宋体"/>
                <w:color w:val="auto"/>
                <w:kern w:val="2"/>
                <w:sz w:val="21"/>
                <w:szCs w:val="21"/>
              </w:rPr>
            </w:pPr>
            <w:r>
              <w:rPr>
                <w:rFonts w:ascii="Times New Roman" w:hAnsi="Times New Roman" w:eastAsia="宋体"/>
                <w:color w:val="auto"/>
                <w:kern w:val="2"/>
                <w:sz w:val="21"/>
                <w:szCs w:val="21"/>
              </w:rPr>
              <w:t>本次信息公开时间为10个工作日。</w:t>
            </w:r>
          </w:p>
        </w:tc>
      </w:tr>
    </w:tbl>
    <w:p>
      <w:pPr>
        <w:spacing w:line="360" w:lineRule="auto"/>
        <w:ind w:firstLine="480" w:firstLineChars="200"/>
        <w:rPr>
          <w:rFonts w:eastAsia="仿宋_GB2312"/>
          <w:color w:val="auto"/>
        </w:rPr>
      </w:pPr>
      <w:r>
        <w:rPr>
          <w:rFonts w:hint="eastAsia" w:eastAsia="仿宋_GB2312" w:cs="仿宋_GB2312"/>
          <w:color w:val="auto"/>
          <w:sz w:val="24"/>
          <w:szCs w:val="20"/>
        </w:rPr>
        <w:t>《环境影响评价公众参与办法》（生态环境部令</w:t>
      </w:r>
      <w:r>
        <w:rPr>
          <w:rFonts w:eastAsia="仿宋_GB2312"/>
          <w:color w:val="auto"/>
          <w:sz w:val="24"/>
          <w:szCs w:val="20"/>
        </w:rPr>
        <w:t>4</w:t>
      </w:r>
      <w:r>
        <w:rPr>
          <w:rFonts w:hint="eastAsia" w:eastAsia="仿宋_GB2312" w:cs="仿宋_GB2312"/>
          <w:color w:val="auto"/>
          <w:sz w:val="24"/>
          <w:szCs w:val="20"/>
        </w:rPr>
        <w:t>号）第十条规定：建设项目环境影响报告书征求意见稿形成后，建设单位应当公开下列信息，征求与该建设项目环境影响有关的意见：（一）环境影响报告书征求意见稿全文的网络链接及查阅纸质报告书的方式和途径；（二）征求意见的公众范围；（三）公众意见表的网络链接；（四）公众提出意见的方式和途径；（五）公众提出意见的起止时间。建设单位征求公众意见的期限不得少于</w:t>
      </w:r>
      <w:r>
        <w:rPr>
          <w:rFonts w:eastAsia="仿宋_GB2312"/>
          <w:color w:val="auto"/>
          <w:sz w:val="24"/>
          <w:szCs w:val="20"/>
        </w:rPr>
        <w:t>10</w:t>
      </w:r>
      <w:r>
        <w:rPr>
          <w:rFonts w:hint="eastAsia" w:eastAsia="仿宋_GB2312" w:cs="仿宋_GB2312"/>
          <w:color w:val="auto"/>
          <w:sz w:val="24"/>
          <w:szCs w:val="20"/>
        </w:rPr>
        <w:t>个工作日。</w:t>
      </w:r>
    </w:p>
    <w:p>
      <w:pPr>
        <w:spacing w:line="360" w:lineRule="auto"/>
        <w:ind w:firstLine="480" w:firstLineChars="200"/>
        <w:rPr>
          <w:rFonts w:eastAsia="仿宋_GB2312"/>
          <w:color w:val="auto"/>
        </w:rPr>
      </w:pPr>
      <w:r>
        <w:rPr>
          <w:rFonts w:hint="eastAsia" w:eastAsia="仿宋_GB2312" w:cs="仿宋_GB2312"/>
          <w:color w:val="auto"/>
          <w:sz w:val="24"/>
          <w:szCs w:val="20"/>
        </w:rPr>
        <w:t>由表</w:t>
      </w:r>
      <w:r>
        <w:rPr>
          <w:rFonts w:eastAsia="仿宋_GB2312"/>
          <w:color w:val="auto"/>
          <w:sz w:val="24"/>
          <w:szCs w:val="20"/>
        </w:rPr>
        <w:t>3-1</w:t>
      </w:r>
      <w:r>
        <w:rPr>
          <w:rFonts w:hint="eastAsia" w:eastAsia="仿宋_GB2312" w:cs="仿宋_GB2312"/>
          <w:color w:val="auto"/>
          <w:sz w:val="24"/>
          <w:szCs w:val="20"/>
        </w:rPr>
        <w:t>知，项目公示内容符合《环境影响评价公众参与办法》（生态环境部令</w:t>
      </w:r>
      <w:r>
        <w:rPr>
          <w:rFonts w:eastAsia="仿宋_GB2312"/>
          <w:color w:val="auto"/>
          <w:sz w:val="24"/>
          <w:szCs w:val="20"/>
        </w:rPr>
        <w:t>4</w:t>
      </w:r>
      <w:r>
        <w:rPr>
          <w:rFonts w:hint="eastAsia" w:eastAsia="仿宋_GB2312" w:cs="仿宋_GB2312"/>
          <w:color w:val="auto"/>
          <w:sz w:val="24"/>
          <w:szCs w:val="20"/>
        </w:rPr>
        <w:t>号）要求的内容。</w:t>
      </w:r>
    </w:p>
    <w:p>
      <w:pPr>
        <w:keepNext/>
        <w:keepLines/>
        <w:spacing w:before="120" w:after="120" w:line="360" w:lineRule="auto"/>
        <w:outlineLvl w:val="1"/>
        <w:rPr>
          <w:rFonts w:eastAsia="黑体"/>
          <w:color w:val="auto"/>
          <w:sz w:val="32"/>
          <w:szCs w:val="32"/>
        </w:rPr>
      </w:pPr>
      <w:bookmarkStart w:id="27" w:name="_Toc15943"/>
      <w:r>
        <w:rPr>
          <w:rFonts w:hint="eastAsia" w:eastAsia="黑体"/>
          <w:color w:val="auto"/>
          <w:sz w:val="32"/>
          <w:szCs w:val="32"/>
        </w:rPr>
        <w:t>3</w:t>
      </w:r>
      <w:r>
        <w:rPr>
          <w:rFonts w:eastAsia="黑体"/>
          <w:color w:val="auto"/>
          <w:sz w:val="32"/>
          <w:szCs w:val="32"/>
        </w:rPr>
        <w:t>.</w:t>
      </w:r>
      <w:r>
        <w:rPr>
          <w:rFonts w:hint="eastAsia" w:eastAsia="黑体"/>
          <w:color w:val="auto"/>
          <w:sz w:val="32"/>
          <w:szCs w:val="32"/>
        </w:rPr>
        <w:t>2公示方式</w:t>
      </w:r>
      <w:bookmarkEnd w:id="27"/>
    </w:p>
    <w:p>
      <w:pPr>
        <w:spacing w:line="360" w:lineRule="auto"/>
        <w:ind w:firstLine="480" w:firstLineChars="200"/>
        <w:rPr>
          <w:rFonts w:eastAsia="仿宋_GB2312"/>
          <w:color w:val="auto"/>
        </w:rPr>
      </w:pPr>
      <w:r>
        <w:rPr>
          <w:rFonts w:hint="eastAsia" w:eastAsia="仿宋_GB2312" w:cs="仿宋_GB2312"/>
          <w:color w:val="auto"/>
          <w:sz w:val="24"/>
          <w:szCs w:val="20"/>
        </w:rPr>
        <w:t>湖南镁宇科技有限公司按《环境影响评价公众参与办法》（生态环境部令</w:t>
      </w:r>
      <w:r>
        <w:rPr>
          <w:rFonts w:eastAsia="仿宋_GB2312"/>
          <w:color w:val="auto"/>
          <w:sz w:val="24"/>
          <w:szCs w:val="20"/>
        </w:rPr>
        <w:t>4</w:t>
      </w:r>
      <w:r>
        <w:rPr>
          <w:rFonts w:hint="eastAsia" w:eastAsia="仿宋_GB2312" w:cs="仿宋_GB2312"/>
          <w:color w:val="auto"/>
          <w:sz w:val="24"/>
          <w:szCs w:val="20"/>
        </w:rPr>
        <w:t>号）第十一条的相关规定，通过网络平台、报纸、张贴公告等方式进行了同步公开。</w:t>
      </w:r>
    </w:p>
    <w:p>
      <w:pPr>
        <w:spacing w:before="156" w:beforeLines="50" w:after="156" w:afterLines="50"/>
        <w:outlineLvl w:val="2"/>
        <w:rPr>
          <w:rFonts w:eastAsia="黑体" w:cs="黑体"/>
          <w:color w:val="auto"/>
          <w:sz w:val="24"/>
          <w:szCs w:val="20"/>
        </w:rPr>
      </w:pPr>
      <w:bookmarkStart w:id="28" w:name="_Toc19281"/>
      <w:r>
        <w:rPr>
          <w:rFonts w:eastAsia="黑体"/>
          <w:color w:val="auto"/>
          <w:sz w:val="24"/>
          <w:szCs w:val="20"/>
        </w:rPr>
        <w:t>3.2.1</w:t>
      </w:r>
      <w:r>
        <w:rPr>
          <w:rFonts w:hint="eastAsia" w:eastAsia="黑体" w:cs="黑体"/>
          <w:color w:val="auto"/>
          <w:sz w:val="24"/>
          <w:szCs w:val="20"/>
        </w:rPr>
        <w:t>网络</w:t>
      </w:r>
      <w:bookmarkEnd w:id="28"/>
    </w:p>
    <w:bookmarkEnd w:id="25"/>
    <w:p>
      <w:pPr>
        <w:spacing w:line="360" w:lineRule="auto"/>
        <w:ind w:firstLine="480" w:firstLineChars="200"/>
        <w:rPr>
          <w:rFonts w:eastAsia="仿宋_GB2312"/>
          <w:color w:val="auto"/>
        </w:rPr>
      </w:pPr>
      <w:r>
        <w:rPr>
          <w:rFonts w:hint="eastAsia" w:eastAsia="仿宋_GB2312" w:cs="仿宋_GB2312"/>
          <w:color w:val="auto"/>
          <w:sz w:val="24"/>
          <w:szCs w:val="20"/>
        </w:rPr>
        <w:t>湖南镁宇科技有限公司于</w:t>
      </w:r>
      <w:r>
        <w:rPr>
          <w:rFonts w:hint="eastAsia" w:eastAsia="仿宋_GB2312"/>
          <w:color w:val="auto"/>
          <w:sz w:val="24"/>
          <w:szCs w:val="20"/>
          <w:lang w:val="en-US" w:eastAsia="zh-CN"/>
        </w:rPr>
        <w:t>2023</w:t>
      </w:r>
      <w:r>
        <w:rPr>
          <w:rFonts w:hint="eastAsia" w:eastAsia="仿宋_GB2312" w:cs="仿宋_GB2312"/>
          <w:color w:val="auto"/>
          <w:sz w:val="24"/>
          <w:szCs w:val="20"/>
        </w:rPr>
        <w:t>年</w:t>
      </w:r>
      <w:r>
        <w:rPr>
          <w:rFonts w:hint="eastAsia" w:eastAsia="仿宋_GB2312"/>
          <w:color w:val="auto"/>
          <w:sz w:val="24"/>
          <w:szCs w:val="20"/>
          <w:lang w:val="en-US" w:eastAsia="zh-CN"/>
        </w:rPr>
        <w:t>5</w:t>
      </w:r>
      <w:r>
        <w:rPr>
          <w:rFonts w:hint="eastAsia" w:eastAsia="仿宋_GB2312" w:cs="仿宋_GB2312"/>
          <w:color w:val="auto"/>
          <w:sz w:val="24"/>
          <w:szCs w:val="20"/>
        </w:rPr>
        <w:t>月</w:t>
      </w:r>
      <w:r>
        <w:rPr>
          <w:rFonts w:hint="eastAsia" w:eastAsia="仿宋_GB2312" w:cs="仿宋_GB2312"/>
          <w:color w:val="auto"/>
          <w:sz w:val="24"/>
          <w:szCs w:val="20"/>
          <w:lang w:val="en-US" w:eastAsia="zh-CN"/>
        </w:rPr>
        <w:t>16</w:t>
      </w:r>
      <w:r>
        <w:rPr>
          <w:rFonts w:hint="eastAsia" w:eastAsia="仿宋_GB2312" w:cs="仿宋_GB2312"/>
          <w:color w:val="auto"/>
          <w:sz w:val="24"/>
          <w:szCs w:val="20"/>
        </w:rPr>
        <w:t>日在</w:t>
      </w:r>
      <w:r>
        <w:rPr>
          <w:rFonts w:hint="eastAsia" w:eastAsia="仿宋_GB2312" w:cs="仿宋_GB2312"/>
          <w:color w:val="auto"/>
          <w:sz w:val="24"/>
          <w:szCs w:val="20"/>
          <w:lang w:eastAsia="zh-CN"/>
        </w:rPr>
        <w:t>岳阳市城投集团官网上</w:t>
      </w:r>
      <w:r>
        <w:rPr>
          <w:rFonts w:hint="eastAsia" w:eastAsia="仿宋_GB2312" w:cs="仿宋_GB2312"/>
          <w:color w:val="auto"/>
          <w:sz w:val="24"/>
          <w:szCs w:val="20"/>
        </w:rPr>
        <w:t>将征求意见稿公开信息进行了公示</w:t>
      </w:r>
      <w:r>
        <w:rPr>
          <w:rFonts w:hint="eastAsia" w:eastAsia="仿宋_GB2312" w:cs="仿宋_GB2312"/>
          <w:color w:val="auto"/>
          <w:sz w:val="24"/>
          <w:szCs w:val="20"/>
          <w:lang w:val="en-US" w:eastAsia="zh-CN"/>
        </w:rPr>
        <w:t>，内容公开可见，各相关单位个体均可以在论坛查阅相关公示信息，</w:t>
      </w:r>
      <w:r>
        <w:rPr>
          <w:rFonts w:hint="eastAsia" w:eastAsia="仿宋_GB2312" w:cs="仿宋_GB2312"/>
          <w:color w:val="auto"/>
          <w:sz w:val="24"/>
          <w:szCs w:val="20"/>
        </w:rPr>
        <w:t>符合《环境影响评价公众参与办法》在项目所在地相关网站公示的规定，公示截图见图</w:t>
      </w:r>
      <w:r>
        <w:rPr>
          <w:rFonts w:eastAsia="仿宋_GB2312"/>
          <w:color w:val="auto"/>
          <w:sz w:val="24"/>
          <w:szCs w:val="20"/>
        </w:rPr>
        <w:t>3-1</w:t>
      </w:r>
      <w:r>
        <w:rPr>
          <w:rFonts w:hint="eastAsia" w:eastAsia="仿宋_GB2312" w:cs="仿宋_GB2312"/>
          <w:color w:val="auto"/>
          <w:sz w:val="24"/>
          <w:szCs w:val="20"/>
        </w:rPr>
        <w:t>。</w:t>
      </w:r>
    </w:p>
    <w:p>
      <w:pPr>
        <w:pStyle w:val="113"/>
        <w:spacing w:line="360" w:lineRule="auto"/>
        <w:jc w:val="center"/>
        <w:rPr>
          <w:rFonts w:hint="eastAsia" w:eastAsia="仿宋_GB2312"/>
          <w:color w:val="FF0000"/>
          <w:sz w:val="24"/>
          <w:lang w:eastAsia="zh-CN"/>
        </w:rPr>
      </w:pPr>
      <w:r>
        <w:drawing>
          <wp:inline distT="0" distB="0" distL="114300" distR="114300">
            <wp:extent cx="5262245" cy="3609975"/>
            <wp:effectExtent l="0" t="0" r="10795" b="19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8"/>
                    <a:stretch>
                      <a:fillRect/>
                    </a:stretch>
                  </pic:blipFill>
                  <pic:spPr>
                    <a:xfrm>
                      <a:off x="0" y="0"/>
                      <a:ext cx="5262245" cy="3609975"/>
                    </a:xfrm>
                    <a:prstGeom prst="rect">
                      <a:avLst/>
                    </a:prstGeom>
                    <a:noFill/>
                    <a:ln>
                      <a:noFill/>
                    </a:ln>
                  </pic:spPr>
                </pic:pic>
              </a:graphicData>
            </a:graphic>
          </wp:inline>
        </w:drawing>
      </w:r>
    </w:p>
    <w:p>
      <w:pPr>
        <w:spacing w:line="360" w:lineRule="auto"/>
        <w:jc w:val="center"/>
        <w:rPr>
          <w:rFonts w:eastAsia="黑体"/>
          <w:b/>
          <w:color w:val="auto"/>
          <w:szCs w:val="21"/>
        </w:rPr>
      </w:pPr>
      <w:r>
        <w:rPr>
          <w:rFonts w:eastAsia="黑体"/>
          <w:b/>
          <w:color w:val="auto"/>
          <w:szCs w:val="21"/>
        </w:rPr>
        <w:t>图</w:t>
      </w:r>
      <w:r>
        <w:rPr>
          <w:rFonts w:hint="eastAsia" w:eastAsia="黑体"/>
          <w:b/>
          <w:color w:val="auto"/>
          <w:szCs w:val="21"/>
        </w:rPr>
        <w:t>3</w:t>
      </w:r>
      <w:r>
        <w:rPr>
          <w:rFonts w:eastAsia="黑体"/>
          <w:b/>
          <w:color w:val="auto"/>
          <w:szCs w:val="21"/>
        </w:rPr>
        <w:t>-</w:t>
      </w:r>
      <w:r>
        <w:rPr>
          <w:rFonts w:hint="eastAsia" w:eastAsia="黑体"/>
          <w:b/>
          <w:color w:val="auto"/>
          <w:szCs w:val="21"/>
        </w:rPr>
        <w:t>1</w:t>
      </w:r>
      <w:r>
        <w:rPr>
          <w:rFonts w:eastAsia="黑体"/>
          <w:b/>
          <w:color w:val="auto"/>
          <w:szCs w:val="21"/>
        </w:rPr>
        <w:t xml:space="preserve">  项目</w:t>
      </w:r>
      <w:r>
        <w:rPr>
          <w:rFonts w:hint="eastAsia" w:eastAsia="黑体"/>
          <w:b/>
          <w:color w:val="auto"/>
          <w:szCs w:val="21"/>
        </w:rPr>
        <w:t>第二次</w:t>
      </w:r>
      <w:r>
        <w:rPr>
          <w:rFonts w:hint="eastAsia" w:eastAsia="黑体"/>
          <w:b/>
          <w:color w:val="auto"/>
          <w:szCs w:val="21"/>
          <w:lang w:val="en-US" w:eastAsia="zh-CN"/>
        </w:rPr>
        <w:t>网络</w:t>
      </w:r>
      <w:r>
        <w:rPr>
          <w:rFonts w:eastAsia="黑体"/>
          <w:b/>
          <w:color w:val="auto"/>
          <w:szCs w:val="21"/>
        </w:rPr>
        <w:t>公示截图</w:t>
      </w:r>
    </w:p>
    <w:p>
      <w:pPr>
        <w:spacing w:before="156" w:beforeLines="50" w:after="156" w:afterLines="50"/>
        <w:outlineLvl w:val="2"/>
        <w:rPr>
          <w:rFonts w:eastAsia="黑体"/>
          <w:color w:val="auto"/>
        </w:rPr>
      </w:pPr>
      <w:bookmarkStart w:id="29" w:name="_Toc255"/>
      <w:r>
        <w:rPr>
          <w:rFonts w:eastAsia="黑体"/>
          <w:color w:val="auto"/>
          <w:sz w:val="24"/>
          <w:szCs w:val="20"/>
        </w:rPr>
        <w:t>3.2.</w:t>
      </w:r>
      <w:r>
        <w:rPr>
          <w:rFonts w:hint="eastAsia" w:eastAsia="黑体"/>
          <w:color w:val="auto"/>
          <w:sz w:val="24"/>
          <w:szCs w:val="20"/>
        </w:rPr>
        <w:t>2</w:t>
      </w:r>
      <w:r>
        <w:rPr>
          <w:rFonts w:hint="eastAsia" w:eastAsia="黑体" w:cs="黑体"/>
          <w:color w:val="auto"/>
          <w:sz w:val="24"/>
          <w:szCs w:val="20"/>
        </w:rPr>
        <w:t>报纸</w:t>
      </w:r>
      <w:bookmarkEnd w:id="29"/>
    </w:p>
    <w:p>
      <w:pPr>
        <w:spacing w:line="360" w:lineRule="auto"/>
        <w:ind w:firstLine="480" w:firstLineChars="200"/>
        <w:rPr>
          <w:rFonts w:hint="eastAsia" w:eastAsia="仿宋_GB2312" w:cs="仿宋_GB2312"/>
          <w:color w:val="auto"/>
          <w:sz w:val="24"/>
          <w:szCs w:val="20"/>
        </w:rPr>
      </w:pPr>
      <w:r>
        <w:rPr>
          <w:rFonts w:hint="eastAsia" w:eastAsia="仿宋_GB2312" w:cs="仿宋_GB2312"/>
          <w:color w:val="auto"/>
          <w:sz w:val="24"/>
          <w:szCs w:val="20"/>
        </w:rPr>
        <w:t>湖南镁宇科技有限公司分别于</w:t>
      </w:r>
      <w:r>
        <w:rPr>
          <w:rFonts w:eastAsia="仿宋_GB2312"/>
          <w:color w:val="auto"/>
          <w:sz w:val="24"/>
          <w:szCs w:val="20"/>
        </w:rPr>
        <w:t>20</w:t>
      </w:r>
      <w:r>
        <w:rPr>
          <w:rFonts w:hint="eastAsia" w:eastAsia="仿宋_GB2312"/>
          <w:color w:val="auto"/>
          <w:sz w:val="24"/>
          <w:szCs w:val="20"/>
          <w:lang w:val="en-US" w:eastAsia="zh-CN"/>
        </w:rPr>
        <w:t>23</w:t>
      </w:r>
      <w:r>
        <w:rPr>
          <w:rFonts w:hint="eastAsia" w:eastAsia="仿宋_GB2312" w:cs="仿宋_GB2312"/>
          <w:color w:val="auto"/>
          <w:sz w:val="24"/>
          <w:szCs w:val="20"/>
        </w:rPr>
        <w:t>年</w:t>
      </w:r>
      <w:r>
        <w:rPr>
          <w:rFonts w:hint="eastAsia" w:eastAsia="仿宋_GB2312"/>
          <w:color w:val="auto"/>
          <w:sz w:val="24"/>
          <w:szCs w:val="20"/>
          <w:lang w:val="en-US" w:eastAsia="zh-CN"/>
        </w:rPr>
        <w:t>5</w:t>
      </w:r>
      <w:r>
        <w:rPr>
          <w:rFonts w:hint="eastAsia" w:eastAsia="仿宋_GB2312" w:cs="仿宋_GB2312"/>
          <w:color w:val="auto"/>
          <w:sz w:val="24"/>
          <w:szCs w:val="20"/>
        </w:rPr>
        <w:t>月</w:t>
      </w:r>
      <w:r>
        <w:rPr>
          <w:rFonts w:hint="eastAsia" w:eastAsia="仿宋_GB2312"/>
          <w:color w:val="auto"/>
          <w:sz w:val="24"/>
          <w:szCs w:val="20"/>
          <w:lang w:val="en-US" w:eastAsia="zh-CN"/>
        </w:rPr>
        <w:t>18</w:t>
      </w:r>
      <w:r>
        <w:rPr>
          <w:rFonts w:hint="eastAsia" w:eastAsia="仿宋_GB2312" w:cs="仿宋_GB2312"/>
          <w:color w:val="auto"/>
          <w:sz w:val="24"/>
          <w:szCs w:val="20"/>
        </w:rPr>
        <w:t>日和</w:t>
      </w:r>
      <w:r>
        <w:rPr>
          <w:rFonts w:eastAsia="仿宋_GB2312"/>
          <w:color w:val="auto"/>
          <w:sz w:val="24"/>
          <w:szCs w:val="20"/>
        </w:rPr>
        <w:t>20</w:t>
      </w:r>
      <w:r>
        <w:rPr>
          <w:rFonts w:hint="eastAsia" w:eastAsia="仿宋_GB2312"/>
          <w:color w:val="auto"/>
          <w:sz w:val="24"/>
          <w:szCs w:val="20"/>
          <w:lang w:val="en-US" w:eastAsia="zh-CN"/>
        </w:rPr>
        <w:t>23</w:t>
      </w:r>
      <w:r>
        <w:rPr>
          <w:rFonts w:hint="eastAsia" w:eastAsia="仿宋_GB2312" w:cs="仿宋_GB2312"/>
          <w:color w:val="auto"/>
          <w:sz w:val="24"/>
          <w:szCs w:val="20"/>
        </w:rPr>
        <w:t>年</w:t>
      </w:r>
      <w:r>
        <w:rPr>
          <w:rFonts w:hint="eastAsia" w:eastAsia="仿宋_GB2312"/>
          <w:color w:val="auto"/>
          <w:sz w:val="24"/>
          <w:szCs w:val="20"/>
          <w:lang w:val="en-US" w:eastAsia="zh-CN"/>
        </w:rPr>
        <w:t>5</w:t>
      </w:r>
      <w:r>
        <w:rPr>
          <w:rFonts w:hint="eastAsia" w:eastAsia="仿宋_GB2312" w:cs="仿宋_GB2312"/>
          <w:color w:val="auto"/>
          <w:sz w:val="24"/>
          <w:szCs w:val="20"/>
        </w:rPr>
        <w:t>月</w:t>
      </w:r>
      <w:r>
        <w:rPr>
          <w:rFonts w:hint="eastAsia" w:eastAsia="仿宋_GB2312"/>
          <w:color w:val="auto"/>
          <w:sz w:val="24"/>
          <w:szCs w:val="20"/>
          <w:lang w:val="en-US" w:eastAsia="zh-CN"/>
        </w:rPr>
        <w:t>19</w:t>
      </w:r>
      <w:r>
        <w:rPr>
          <w:rFonts w:hint="eastAsia" w:eastAsia="仿宋_GB2312" w:cs="仿宋_GB2312"/>
          <w:color w:val="auto"/>
          <w:sz w:val="24"/>
          <w:szCs w:val="20"/>
        </w:rPr>
        <w:t>日在</w:t>
      </w:r>
      <w:r>
        <w:rPr>
          <w:rFonts w:hint="eastAsia" w:eastAsia="仿宋_GB2312" w:cs="仿宋_GB2312"/>
          <w:color w:val="auto"/>
          <w:sz w:val="24"/>
          <w:szCs w:val="20"/>
          <w:lang w:val="en-US" w:eastAsia="zh-CN"/>
        </w:rPr>
        <w:t>岳阳晚报</w:t>
      </w:r>
      <w:r>
        <w:rPr>
          <w:rFonts w:hint="eastAsia" w:eastAsia="仿宋_GB2312" w:cs="仿宋_GB2312"/>
          <w:color w:val="auto"/>
          <w:sz w:val="24"/>
          <w:szCs w:val="20"/>
        </w:rPr>
        <w:t>上将征求意见稿公开信息进行了公示，</w:t>
      </w:r>
      <w:r>
        <w:rPr>
          <w:rFonts w:hint="eastAsia" w:eastAsia="仿宋_GB2312" w:cs="仿宋_GB2312"/>
          <w:color w:val="auto"/>
          <w:sz w:val="24"/>
          <w:szCs w:val="20"/>
          <w:lang w:val="en-US" w:eastAsia="zh-CN"/>
        </w:rPr>
        <w:t>岳阳晚报</w:t>
      </w:r>
      <w:r>
        <w:rPr>
          <w:rFonts w:hint="eastAsia" w:eastAsia="仿宋_GB2312" w:cs="仿宋_GB2312"/>
          <w:color w:val="auto"/>
          <w:sz w:val="24"/>
          <w:szCs w:val="20"/>
        </w:rPr>
        <w:t>由岳阳日报社主办(</w:t>
      </w:r>
      <w:r>
        <w:rPr>
          <w:rFonts w:hint="eastAsia" w:eastAsia="仿宋_GB2312" w:cs="仿宋_GB2312"/>
          <w:color w:val="auto"/>
          <w:sz w:val="24"/>
          <w:szCs w:val="20"/>
        </w:rPr>
        <w:fldChar w:fldCharType="begin"/>
      </w:r>
      <w:r>
        <w:rPr>
          <w:rFonts w:hint="eastAsia" w:eastAsia="仿宋_GB2312" w:cs="仿宋_GB2312"/>
          <w:color w:val="auto"/>
          <w:sz w:val="24"/>
          <w:szCs w:val="20"/>
        </w:rPr>
        <w:instrText xml:space="preserve"> HYPERLINK "https://baike.baidu.com/item/%E5%9B%BD%E5%86%85%E7%BB%9F%E4%B8%80%E5%88%8A%E5%8F%B7/386463" \t "https://baike.baidu.com/item/%E4%B8%AD%E5%9B%BD%E6%96%B0%E9%97%BB%E6%8A%A5/_blank" </w:instrText>
      </w:r>
      <w:r>
        <w:rPr>
          <w:rFonts w:hint="eastAsia" w:eastAsia="仿宋_GB2312" w:cs="仿宋_GB2312"/>
          <w:color w:val="auto"/>
          <w:sz w:val="24"/>
          <w:szCs w:val="20"/>
        </w:rPr>
        <w:fldChar w:fldCharType="separate"/>
      </w:r>
      <w:r>
        <w:rPr>
          <w:rFonts w:hint="eastAsia" w:eastAsia="仿宋_GB2312" w:cs="仿宋_GB2312"/>
          <w:color w:val="auto"/>
          <w:sz w:val="24"/>
          <w:szCs w:val="20"/>
        </w:rPr>
        <w:t>国内统一刊号</w:t>
      </w:r>
      <w:r>
        <w:rPr>
          <w:rFonts w:hint="eastAsia" w:eastAsia="仿宋_GB2312" w:cs="仿宋_GB2312"/>
          <w:color w:val="auto"/>
          <w:sz w:val="24"/>
          <w:szCs w:val="20"/>
        </w:rPr>
        <w:fldChar w:fldCharType="end"/>
      </w:r>
      <w:r>
        <w:rPr>
          <w:rFonts w:hint="eastAsia" w:eastAsia="仿宋_GB2312" w:cs="仿宋_GB2312"/>
          <w:color w:val="auto"/>
          <w:sz w:val="24"/>
          <w:szCs w:val="20"/>
        </w:rPr>
        <w:t>：CN 43-0067)，创刊于</w:t>
      </w:r>
      <w:r>
        <w:rPr>
          <w:rFonts w:hint="eastAsia" w:eastAsia="仿宋_GB2312" w:cs="仿宋_GB2312"/>
          <w:color w:val="auto"/>
          <w:sz w:val="24"/>
          <w:szCs w:val="20"/>
          <w:lang w:val="en-US" w:eastAsia="zh-CN"/>
        </w:rPr>
        <w:t>2000</w:t>
      </w:r>
      <w:r>
        <w:rPr>
          <w:rFonts w:hint="eastAsia" w:eastAsia="仿宋_GB2312" w:cs="仿宋_GB2312"/>
          <w:color w:val="auto"/>
          <w:sz w:val="24"/>
          <w:szCs w:val="20"/>
        </w:rPr>
        <w:t>年</w:t>
      </w:r>
      <w:r>
        <w:rPr>
          <w:rFonts w:hint="eastAsia" w:eastAsia="仿宋_GB2312" w:cs="仿宋_GB2312"/>
          <w:color w:val="auto"/>
          <w:sz w:val="24"/>
          <w:szCs w:val="20"/>
          <w:lang w:val="en-US" w:eastAsia="zh-CN"/>
        </w:rPr>
        <w:t>8</w:t>
      </w:r>
      <w:r>
        <w:rPr>
          <w:rFonts w:hint="eastAsia" w:eastAsia="仿宋_GB2312" w:cs="仿宋_GB2312"/>
          <w:color w:val="auto"/>
          <w:sz w:val="24"/>
          <w:szCs w:val="20"/>
        </w:rPr>
        <w:t>月</w:t>
      </w:r>
      <w:r>
        <w:rPr>
          <w:rFonts w:hint="eastAsia" w:eastAsia="仿宋_GB2312" w:cs="仿宋_GB2312"/>
          <w:color w:val="auto"/>
          <w:sz w:val="24"/>
          <w:szCs w:val="20"/>
          <w:lang w:val="en-US" w:eastAsia="zh-CN"/>
        </w:rPr>
        <w:t>16</w:t>
      </w:r>
      <w:r>
        <w:rPr>
          <w:rFonts w:hint="eastAsia" w:eastAsia="仿宋_GB2312" w:cs="仿宋_GB2312"/>
          <w:color w:val="auto"/>
          <w:sz w:val="24"/>
          <w:szCs w:val="20"/>
        </w:rPr>
        <w:t>日。</w:t>
      </w:r>
      <w:r>
        <w:rPr>
          <w:rFonts w:hint="eastAsia" w:eastAsia="仿宋_GB2312" w:cs="仿宋_GB2312"/>
          <w:color w:val="auto"/>
          <w:sz w:val="24"/>
          <w:szCs w:val="20"/>
          <w:lang w:val="en-US" w:eastAsia="zh-CN"/>
        </w:rPr>
        <w:t>岳阳晚报</w:t>
      </w:r>
      <w:r>
        <w:rPr>
          <w:rFonts w:hint="eastAsia" w:eastAsia="仿宋_GB2312" w:cs="仿宋_GB2312"/>
          <w:color w:val="auto"/>
          <w:sz w:val="24"/>
          <w:szCs w:val="20"/>
        </w:rPr>
        <w:t>为项目所在地公众易于接触的报纸，符合《环境影响评价公众参与办法》第十一条要求。公示报纸照片见图</w:t>
      </w:r>
      <w:r>
        <w:rPr>
          <w:rFonts w:eastAsia="仿宋_GB2312"/>
          <w:color w:val="auto"/>
          <w:sz w:val="24"/>
          <w:szCs w:val="20"/>
        </w:rPr>
        <w:t>3-2</w:t>
      </w:r>
      <w:r>
        <w:rPr>
          <w:rFonts w:hint="eastAsia" w:eastAsia="仿宋_GB2312" w:cs="仿宋_GB2312"/>
          <w:color w:val="auto"/>
          <w:sz w:val="24"/>
          <w:szCs w:val="20"/>
        </w:rPr>
        <w:t>及图</w:t>
      </w:r>
      <w:r>
        <w:rPr>
          <w:rFonts w:eastAsia="仿宋_GB2312"/>
          <w:color w:val="auto"/>
          <w:sz w:val="24"/>
          <w:szCs w:val="20"/>
        </w:rPr>
        <w:t>3-3</w:t>
      </w:r>
      <w:r>
        <w:rPr>
          <w:rFonts w:hint="eastAsia" w:eastAsia="仿宋_GB2312" w:cs="仿宋_GB2312"/>
          <w:color w:val="auto"/>
          <w:sz w:val="24"/>
          <w:szCs w:val="20"/>
        </w:rPr>
        <w:t>。</w:t>
      </w:r>
    </w:p>
    <w:p>
      <w:pPr>
        <w:pStyle w:val="35"/>
        <w:ind w:left="0" w:leftChars="0" w:right="0" w:rightChars="0" w:firstLine="0" w:firstLineChars="0"/>
        <w:jc w:val="center"/>
        <w:rPr>
          <w:rFonts w:hint="eastAsia" w:eastAsia="Arial Unicode MS"/>
          <w:lang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1504315</wp:posOffset>
                </wp:positionH>
                <wp:positionV relativeFrom="paragraph">
                  <wp:posOffset>3634740</wp:posOffset>
                </wp:positionV>
                <wp:extent cx="1590040" cy="891540"/>
                <wp:effectExtent l="12700" t="12700" r="12700" b="25400"/>
                <wp:wrapNone/>
                <wp:docPr id="13" name="矩形 13"/>
                <wp:cNvGraphicFramePr/>
                <a:graphic xmlns:a="http://schemas.openxmlformats.org/drawingml/2006/main">
                  <a:graphicData uri="http://schemas.microsoft.com/office/word/2010/wordprocessingShape">
                    <wps:wsp>
                      <wps:cNvSpPr/>
                      <wps:spPr>
                        <a:xfrm>
                          <a:off x="0" y="0"/>
                          <a:ext cx="1590040" cy="8915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8.45pt;margin-top:286.2pt;height:70.2pt;width:125.2pt;z-index:251660288;v-text-anchor:middle;mso-width-relative:page;mso-height-relative:page;" filled="f" stroked="t" coordsize="21600,21600" o:gfxdata="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l6/DbaAAAACwEAAA8AAAAAAAAAAQAgAAAAIgAAAGRycy9kb3ducmV2LnhtbFBLAQIU&#10;ABQAAAAIAIdO4kDL2mb3YwIAAMEEAAAOAAAAAAAAAAEAIAAAACkBAABkcnMvZTJvRG9jLnhtbFBL&#10;BQYAAAAABgAGAFkBAAD+BQAAAAA=&#10;">
                <v:fill on="f" focussize="0,0"/>
                <v:stroke weight="2pt" color="#FF0000 [3204]" joinstyle="round"/>
                <v:imagedata o:title=""/>
                <o:lock v:ext="edit" aspectratio="f"/>
                <v:textbox>
                  <w:txbxContent>
                    <w:p>
                      <w:pPr>
                        <w:jc w:val="center"/>
                      </w:pPr>
                    </w:p>
                  </w:txbxContent>
                </v:textbox>
              </v:rect>
            </w:pict>
          </mc:Fallback>
        </mc:AlternateContent>
      </w:r>
      <w:r>
        <w:rPr>
          <w:rFonts w:hint="eastAsia" w:eastAsia="Arial Unicode MS"/>
          <w:lang w:eastAsia="zh-CN"/>
        </w:rPr>
        <w:drawing>
          <wp:inline distT="0" distB="0" distL="114300" distR="114300">
            <wp:extent cx="3256280" cy="7048500"/>
            <wp:effectExtent l="0" t="0" r="5080" b="7620"/>
            <wp:docPr id="6" name="图片 6" descr="284e0a68189fbbf101fb19e67d0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84e0a68189fbbf101fb19e67d07861"/>
                    <pic:cNvPicPr>
                      <a:picLocks noChangeAspect="1"/>
                    </pic:cNvPicPr>
                  </pic:nvPicPr>
                  <pic:blipFill>
                    <a:blip r:embed="rId9"/>
                    <a:stretch>
                      <a:fillRect/>
                    </a:stretch>
                  </pic:blipFill>
                  <pic:spPr>
                    <a:xfrm>
                      <a:off x="0" y="0"/>
                      <a:ext cx="3256280" cy="7048500"/>
                    </a:xfrm>
                    <a:prstGeom prst="rect">
                      <a:avLst/>
                    </a:prstGeom>
                  </pic:spPr>
                </pic:pic>
              </a:graphicData>
            </a:graphic>
          </wp:inline>
        </w:drawing>
      </w:r>
    </w:p>
    <w:p>
      <w:pPr>
        <w:pStyle w:val="35"/>
        <w:rPr>
          <w:rFonts w:hint="default" w:ascii="Times New Roman" w:hAnsi="Times New Roman" w:eastAsia="宋体" w:cs="宋体"/>
          <w:b/>
          <w:color w:val="auto"/>
          <w:kern w:val="2"/>
          <w:sz w:val="21"/>
          <w:szCs w:val="24"/>
          <w:lang w:val="en-US" w:eastAsia="zh-CN" w:bidi="ar-SA"/>
        </w:rPr>
      </w:pPr>
      <w:r>
        <w:rPr>
          <w:rFonts w:hint="eastAsia" w:ascii="Times New Roman" w:hAnsi="Times New Roman" w:eastAsia="宋体" w:cs="宋体"/>
          <w:b/>
          <w:color w:val="auto"/>
          <w:kern w:val="2"/>
          <w:sz w:val="21"/>
          <w:szCs w:val="24"/>
          <w:lang w:val="en-US" w:eastAsia="zh-CN" w:bidi="ar-SA"/>
        </w:rPr>
        <w:t>图3-2 项目征求意见稿2023年5月18日报纸公示截图</w:t>
      </w:r>
    </w:p>
    <w:p>
      <w:pPr>
        <w:pStyle w:val="34"/>
        <w:ind w:left="0" w:leftChars="0" w:right="0" w:rightChars="0" w:firstLine="0" w:firstLineChars="0"/>
        <w:jc w:val="center"/>
        <w:rPr>
          <w:rFonts w:hint="eastAsia" w:eastAsia="宋体"/>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1242060</wp:posOffset>
                </wp:positionH>
                <wp:positionV relativeFrom="paragraph">
                  <wp:posOffset>5678805</wp:posOffset>
                </wp:positionV>
                <wp:extent cx="1723390" cy="1179830"/>
                <wp:effectExtent l="12700" t="12700" r="16510" b="26670"/>
                <wp:wrapNone/>
                <wp:docPr id="9" name="矩形 9"/>
                <wp:cNvGraphicFramePr/>
                <a:graphic xmlns:a="http://schemas.openxmlformats.org/drawingml/2006/main">
                  <a:graphicData uri="http://schemas.microsoft.com/office/word/2010/wordprocessingShape">
                    <wps:wsp>
                      <wps:cNvSpPr/>
                      <wps:spPr>
                        <a:xfrm>
                          <a:off x="0" y="0"/>
                          <a:ext cx="1723390" cy="11798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7.8pt;margin-top:447.15pt;height:92.9pt;width:135.7pt;z-index:251659264;v-text-anchor:middle;mso-width-relative:page;mso-height-relative:page;" filled="f" stroked="t" coordsize="21600,21600" o:gfxdata="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x3XBU2gAAAAwBAAAPAAAAAAAAAAEAIAAAACIAAABkcnMvZG93bnJldi54bWxQ&#10;SwECFAAUAAAACACHTuJAc2R4CmcCAADABAAADgAAAAAAAAABACAAAAApAQAAZHJzL2Uyb0RvYy54&#10;bWxQSwUGAAAAAAYABgBZAQAAAgYAAAAA&#10;">
                <v:fill on="f" focussize="0,0"/>
                <v:stroke weight="2pt" color="#FF0000 [3204]" joinstyle="round"/>
                <v:imagedata o:title=""/>
                <o:lock v:ext="edit" aspectratio="f"/>
                <v:textbox>
                  <w:txbxContent>
                    <w:p>
                      <w:pPr>
                        <w:jc w:val="center"/>
                      </w:pPr>
                    </w:p>
                  </w:txbxContent>
                </v:textbox>
              </v:rect>
            </w:pict>
          </mc:Fallback>
        </mc:AlternateContent>
      </w:r>
      <w:r>
        <w:rPr>
          <w:rFonts w:hint="eastAsia" w:eastAsia="宋体"/>
          <w:lang w:eastAsia="zh-CN"/>
        </w:rPr>
        <w:drawing>
          <wp:inline distT="0" distB="0" distL="114300" distR="114300">
            <wp:extent cx="3826510" cy="8282940"/>
            <wp:effectExtent l="0" t="0" r="13970" b="7620"/>
            <wp:docPr id="7" name="图片 7" descr="c1146e97a0826e0fe84e102aac1d9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1146e97a0826e0fe84e102aac1d90e"/>
                    <pic:cNvPicPr>
                      <a:picLocks noChangeAspect="1"/>
                    </pic:cNvPicPr>
                  </pic:nvPicPr>
                  <pic:blipFill>
                    <a:blip r:embed="rId10"/>
                    <a:stretch>
                      <a:fillRect/>
                    </a:stretch>
                  </pic:blipFill>
                  <pic:spPr>
                    <a:xfrm>
                      <a:off x="0" y="0"/>
                      <a:ext cx="3826510" cy="8282940"/>
                    </a:xfrm>
                    <a:prstGeom prst="rect">
                      <a:avLst/>
                    </a:prstGeom>
                  </pic:spPr>
                </pic:pic>
              </a:graphicData>
            </a:graphic>
          </wp:inline>
        </w:drawing>
      </w:r>
    </w:p>
    <w:p>
      <w:pPr>
        <w:pStyle w:val="35"/>
        <w:rPr>
          <w:rFonts w:hint="default" w:ascii="Times New Roman" w:hAnsi="Times New Roman" w:eastAsia="宋体" w:cs="宋体"/>
          <w:b/>
          <w:color w:val="auto"/>
          <w:kern w:val="2"/>
          <w:sz w:val="21"/>
          <w:szCs w:val="24"/>
          <w:lang w:val="en-US" w:eastAsia="zh-CN" w:bidi="ar-SA"/>
        </w:rPr>
      </w:pPr>
      <w:r>
        <w:rPr>
          <w:rFonts w:hint="eastAsia" w:ascii="Times New Roman" w:hAnsi="Times New Roman" w:eastAsia="宋体" w:cs="宋体"/>
          <w:b/>
          <w:color w:val="auto"/>
          <w:kern w:val="2"/>
          <w:sz w:val="21"/>
          <w:szCs w:val="24"/>
          <w:lang w:val="en-US" w:eastAsia="zh-CN" w:bidi="ar-SA"/>
        </w:rPr>
        <w:t>图3-3  项目征求意见稿2023年5月19日报纸公示截图</w:t>
      </w:r>
    </w:p>
    <w:p>
      <w:pPr>
        <w:spacing w:before="156" w:beforeLines="50" w:after="156" w:afterLines="50"/>
        <w:outlineLvl w:val="2"/>
        <w:rPr>
          <w:rFonts w:eastAsia="黑体"/>
          <w:color w:val="auto"/>
          <w:sz w:val="24"/>
          <w:szCs w:val="20"/>
        </w:rPr>
      </w:pPr>
      <w:bookmarkStart w:id="30" w:name="_Toc23103"/>
      <w:bookmarkStart w:id="31" w:name="_Toc185347224"/>
      <w:bookmarkStart w:id="32" w:name="_Toc172046338"/>
      <w:bookmarkStart w:id="33" w:name="_Toc327865484"/>
      <w:bookmarkStart w:id="34" w:name="_Toc204353956"/>
      <w:bookmarkStart w:id="35" w:name="_Toc472325938"/>
      <w:bookmarkStart w:id="36" w:name="_Toc276808010"/>
      <w:r>
        <w:rPr>
          <w:rFonts w:eastAsia="黑体"/>
          <w:color w:val="auto"/>
          <w:sz w:val="24"/>
          <w:szCs w:val="20"/>
        </w:rPr>
        <w:t>3.2</w:t>
      </w:r>
      <w:r>
        <w:rPr>
          <w:rFonts w:hint="eastAsia" w:eastAsia="黑体"/>
          <w:color w:val="auto"/>
          <w:sz w:val="24"/>
          <w:szCs w:val="20"/>
        </w:rPr>
        <w:t>.3张贴</w:t>
      </w:r>
      <w:bookmarkEnd w:id="30"/>
    </w:p>
    <w:p>
      <w:pPr>
        <w:spacing w:line="360" w:lineRule="auto"/>
        <w:ind w:firstLine="480" w:firstLineChars="200"/>
        <w:rPr>
          <w:rFonts w:eastAsia="仿宋_GB2312"/>
          <w:color w:val="auto"/>
        </w:rPr>
      </w:pPr>
      <w:r>
        <w:rPr>
          <w:rFonts w:hint="eastAsia" w:eastAsia="仿宋_GB2312" w:cs="仿宋_GB2312"/>
          <w:color w:val="auto"/>
          <w:sz w:val="24"/>
          <w:szCs w:val="20"/>
        </w:rPr>
        <w:t>湖南镁宇科技有限公司于</w:t>
      </w:r>
      <w:r>
        <w:rPr>
          <w:rFonts w:eastAsia="仿宋_GB2312"/>
          <w:color w:val="auto"/>
          <w:sz w:val="24"/>
          <w:szCs w:val="20"/>
        </w:rPr>
        <w:t>20</w:t>
      </w:r>
      <w:r>
        <w:rPr>
          <w:rFonts w:hint="eastAsia" w:eastAsia="仿宋_GB2312"/>
          <w:color w:val="auto"/>
          <w:sz w:val="24"/>
          <w:szCs w:val="20"/>
          <w:lang w:val="en-US" w:eastAsia="zh-CN"/>
        </w:rPr>
        <w:t>23</w:t>
      </w:r>
      <w:r>
        <w:rPr>
          <w:rFonts w:hint="eastAsia" w:eastAsia="仿宋_GB2312" w:cs="仿宋_GB2312"/>
          <w:color w:val="auto"/>
          <w:sz w:val="24"/>
          <w:szCs w:val="20"/>
        </w:rPr>
        <w:t>年</w:t>
      </w:r>
      <w:r>
        <w:rPr>
          <w:rFonts w:hint="eastAsia" w:eastAsia="仿宋_GB2312" w:cs="仿宋_GB2312"/>
          <w:color w:val="auto"/>
          <w:sz w:val="24"/>
          <w:szCs w:val="20"/>
          <w:lang w:val="en-US" w:eastAsia="zh-CN"/>
        </w:rPr>
        <w:t>5</w:t>
      </w:r>
      <w:r>
        <w:rPr>
          <w:rFonts w:hint="eastAsia" w:eastAsia="仿宋_GB2312" w:cs="仿宋_GB2312"/>
          <w:color w:val="auto"/>
          <w:sz w:val="24"/>
          <w:szCs w:val="20"/>
        </w:rPr>
        <w:t>月</w:t>
      </w:r>
      <w:r>
        <w:rPr>
          <w:rFonts w:hint="eastAsia" w:eastAsia="仿宋_GB2312" w:cs="仿宋_GB2312"/>
          <w:color w:val="auto"/>
          <w:sz w:val="24"/>
          <w:szCs w:val="20"/>
          <w:lang w:val="en-US" w:eastAsia="zh-CN"/>
        </w:rPr>
        <w:t>16</w:t>
      </w:r>
      <w:r>
        <w:rPr>
          <w:rFonts w:hint="eastAsia" w:eastAsia="仿宋_GB2312" w:cs="仿宋_GB2312"/>
          <w:color w:val="auto"/>
          <w:sz w:val="24"/>
          <w:szCs w:val="20"/>
        </w:rPr>
        <w:t>日在项目</w:t>
      </w:r>
      <w:r>
        <w:rPr>
          <w:rFonts w:hint="eastAsia" w:eastAsia="仿宋_GB2312"/>
          <w:color w:val="auto"/>
          <w:sz w:val="24"/>
          <w:szCs w:val="20"/>
          <w:lang w:val="en-US" w:eastAsia="zh-CN"/>
        </w:rPr>
        <w:t>所在地厂区门口</w:t>
      </w:r>
      <w:r>
        <w:rPr>
          <w:rFonts w:hint="eastAsia" w:eastAsia="仿宋_GB2312" w:cs="仿宋_GB2312"/>
          <w:color w:val="auto"/>
          <w:sz w:val="24"/>
          <w:szCs w:val="20"/>
        </w:rPr>
        <w:t>上将征求意见稿公开信息进行了张贴公示。符合《环境影响评价公众参与办法》第十一条第（三）款“通过在建设项目所在地公众易于知悉的场所张贴公告的方式公开，且持续公开期限不得少于</w:t>
      </w:r>
      <w:r>
        <w:rPr>
          <w:rFonts w:eastAsia="仿宋_GB2312"/>
          <w:color w:val="auto"/>
          <w:sz w:val="24"/>
          <w:szCs w:val="20"/>
        </w:rPr>
        <w:t>10</w:t>
      </w:r>
      <w:r>
        <w:rPr>
          <w:rFonts w:hint="eastAsia" w:eastAsia="仿宋_GB2312" w:cs="仿宋_GB2312"/>
          <w:color w:val="auto"/>
          <w:sz w:val="24"/>
          <w:szCs w:val="20"/>
        </w:rPr>
        <w:t>个工作日”的要求。公告张贴的时间、地点及现场照片见表</w:t>
      </w:r>
      <w:r>
        <w:rPr>
          <w:rFonts w:eastAsia="仿宋_GB2312"/>
          <w:color w:val="auto"/>
          <w:sz w:val="24"/>
          <w:szCs w:val="20"/>
        </w:rPr>
        <w:t>3-2</w:t>
      </w:r>
      <w:r>
        <w:rPr>
          <w:rFonts w:hint="eastAsia" w:eastAsia="仿宋_GB2312" w:cs="仿宋_GB2312"/>
          <w:color w:val="auto"/>
          <w:sz w:val="24"/>
          <w:szCs w:val="20"/>
        </w:rPr>
        <w:t>。</w:t>
      </w:r>
    </w:p>
    <w:p>
      <w:pPr>
        <w:spacing w:line="360" w:lineRule="auto"/>
        <w:ind w:firstLine="422" w:firstLineChars="200"/>
        <w:jc w:val="center"/>
        <w:rPr>
          <w:rFonts w:eastAsia="仿宋_GB2312"/>
          <w:color w:val="auto"/>
        </w:rPr>
      </w:pPr>
      <w:r>
        <w:rPr>
          <w:rFonts w:hint="eastAsia" w:cs="宋体"/>
          <w:b/>
          <w:color w:val="auto"/>
        </w:rPr>
        <w:t>表</w:t>
      </w:r>
      <w:r>
        <w:rPr>
          <w:b/>
          <w:color w:val="auto"/>
        </w:rPr>
        <w:t xml:space="preserve">3-2  </w:t>
      </w:r>
      <w:r>
        <w:rPr>
          <w:rFonts w:hint="eastAsia" w:cs="宋体"/>
          <w:b/>
          <w:color w:val="auto"/>
        </w:rPr>
        <w:t>公告张贴的时间、地点及现场照片</w:t>
      </w:r>
    </w:p>
    <w:tbl>
      <w:tblPr>
        <w:tblStyle w:val="89"/>
        <w:tblW w:w="8505" w:type="dxa"/>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858"/>
        <w:gridCol w:w="1936"/>
        <w:gridCol w:w="4711"/>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858" w:type="dxa"/>
            <w:tcBorders>
              <w:top w:val="single" w:color="auto" w:sz="12" w:space="0"/>
              <w:left w:val="nil"/>
              <w:bottom w:val="single" w:color="auto" w:sz="12" w:space="0"/>
              <w:right w:val="single" w:color="auto" w:sz="4" w:space="0"/>
            </w:tcBorders>
            <w:shd w:val="clear" w:color="auto" w:fill="auto"/>
            <w:vAlign w:val="center"/>
          </w:tcPr>
          <w:p>
            <w:pPr>
              <w:jc w:val="center"/>
              <w:rPr>
                <w:color w:val="auto"/>
                <w:szCs w:val="21"/>
              </w:rPr>
            </w:pPr>
            <w:r>
              <w:rPr>
                <w:color w:val="auto"/>
                <w:szCs w:val="21"/>
              </w:rPr>
              <w:t>时间</w:t>
            </w:r>
          </w:p>
        </w:tc>
        <w:tc>
          <w:tcPr>
            <w:tcW w:w="1936" w:type="dxa"/>
            <w:tcBorders>
              <w:top w:val="single" w:color="auto" w:sz="12" w:space="0"/>
              <w:left w:val="single" w:color="auto" w:sz="4" w:space="0"/>
              <w:bottom w:val="single" w:color="auto" w:sz="12" w:space="0"/>
              <w:right w:val="single" w:color="auto" w:sz="4" w:space="0"/>
            </w:tcBorders>
            <w:shd w:val="clear" w:color="auto" w:fill="auto"/>
            <w:vAlign w:val="center"/>
          </w:tcPr>
          <w:p>
            <w:pPr>
              <w:jc w:val="center"/>
              <w:rPr>
                <w:color w:val="auto"/>
                <w:szCs w:val="21"/>
              </w:rPr>
            </w:pPr>
            <w:r>
              <w:rPr>
                <w:color w:val="auto"/>
                <w:szCs w:val="21"/>
              </w:rPr>
              <w:t>地点</w:t>
            </w:r>
          </w:p>
        </w:tc>
        <w:tc>
          <w:tcPr>
            <w:tcW w:w="4711" w:type="dxa"/>
            <w:tcBorders>
              <w:top w:val="single" w:color="auto" w:sz="12" w:space="0"/>
              <w:left w:val="single" w:color="auto" w:sz="4" w:space="0"/>
              <w:bottom w:val="single" w:color="auto" w:sz="12" w:space="0"/>
              <w:right w:val="nil"/>
            </w:tcBorders>
            <w:shd w:val="clear" w:color="auto" w:fill="auto"/>
            <w:vAlign w:val="center"/>
          </w:tcPr>
          <w:p>
            <w:pPr>
              <w:jc w:val="center"/>
              <w:rPr>
                <w:color w:val="auto"/>
                <w:szCs w:val="21"/>
              </w:rPr>
            </w:pPr>
            <w:r>
              <w:rPr>
                <w:color w:val="auto"/>
                <w:szCs w:val="21"/>
              </w:rPr>
              <w:t>照片</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240" w:hRule="exact"/>
        </w:trPr>
        <w:tc>
          <w:tcPr>
            <w:tcW w:w="1858" w:type="dxa"/>
            <w:vMerge w:val="restart"/>
            <w:tcBorders>
              <w:top w:val="single" w:color="auto" w:sz="12" w:space="0"/>
              <w:left w:val="nil"/>
              <w:bottom w:val="single" w:color="auto" w:sz="4" w:space="0"/>
              <w:right w:val="single" w:color="auto" w:sz="4" w:space="0"/>
            </w:tcBorders>
            <w:shd w:val="clear" w:color="auto" w:fill="auto"/>
            <w:vAlign w:val="center"/>
          </w:tcPr>
          <w:p>
            <w:pPr>
              <w:jc w:val="center"/>
              <w:rPr>
                <w:color w:val="auto"/>
                <w:szCs w:val="21"/>
              </w:rPr>
            </w:pPr>
            <w:r>
              <w:rPr>
                <w:color w:val="auto"/>
                <w:szCs w:val="21"/>
              </w:rPr>
              <w:t>20</w:t>
            </w:r>
            <w:r>
              <w:rPr>
                <w:rFonts w:hint="eastAsia"/>
                <w:color w:val="auto"/>
                <w:szCs w:val="21"/>
                <w:lang w:val="en-US" w:eastAsia="zh-CN"/>
              </w:rPr>
              <w:t>23</w:t>
            </w:r>
            <w:r>
              <w:rPr>
                <w:color w:val="auto"/>
                <w:szCs w:val="21"/>
              </w:rPr>
              <w:t>年</w:t>
            </w:r>
            <w:r>
              <w:rPr>
                <w:rFonts w:hint="eastAsia"/>
                <w:color w:val="auto"/>
                <w:szCs w:val="21"/>
                <w:lang w:val="en-US" w:eastAsia="zh-CN"/>
              </w:rPr>
              <w:t>5</w:t>
            </w:r>
            <w:r>
              <w:rPr>
                <w:color w:val="auto"/>
                <w:szCs w:val="21"/>
              </w:rPr>
              <w:t>月</w:t>
            </w:r>
            <w:r>
              <w:rPr>
                <w:rFonts w:hint="eastAsia"/>
                <w:color w:val="auto"/>
                <w:szCs w:val="21"/>
                <w:lang w:val="en-US" w:eastAsia="zh-CN"/>
              </w:rPr>
              <w:t>16</w:t>
            </w:r>
            <w:r>
              <w:rPr>
                <w:color w:val="auto"/>
                <w:szCs w:val="21"/>
              </w:rPr>
              <w:t>日</w:t>
            </w:r>
          </w:p>
        </w:tc>
        <w:tc>
          <w:tcPr>
            <w:tcW w:w="1936" w:type="dxa"/>
            <w:vMerge w:val="restart"/>
            <w:tcBorders>
              <w:top w:val="single" w:color="auto" w:sz="12" w:space="0"/>
              <w:left w:val="single" w:color="auto" w:sz="4" w:space="0"/>
              <w:right w:val="single" w:color="auto" w:sz="4" w:space="0"/>
            </w:tcBorders>
            <w:shd w:val="clear" w:color="auto" w:fill="auto"/>
            <w:vAlign w:val="center"/>
          </w:tcPr>
          <w:p>
            <w:pPr>
              <w:jc w:val="center"/>
              <w:rPr>
                <w:rFonts w:hint="default" w:eastAsia="宋体"/>
                <w:color w:val="auto"/>
                <w:szCs w:val="21"/>
                <w:lang w:val="en-US" w:eastAsia="zh-CN"/>
              </w:rPr>
            </w:pPr>
            <w:r>
              <w:rPr>
                <w:rFonts w:hint="eastAsia"/>
                <w:color w:val="auto"/>
                <w:szCs w:val="21"/>
                <w:lang w:val="en-US" w:eastAsia="zh-CN"/>
              </w:rPr>
              <w:t>项目厂区门口</w:t>
            </w:r>
          </w:p>
        </w:tc>
        <w:tc>
          <w:tcPr>
            <w:tcW w:w="4711" w:type="dxa"/>
            <w:tcBorders>
              <w:top w:val="single" w:color="auto" w:sz="12" w:space="0"/>
              <w:left w:val="single" w:color="auto" w:sz="4" w:space="0"/>
              <w:bottom w:val="single" w:color="auto" w:sz="4" w:space="0"/>
              <w:right w:val="nil"/>
            </w:tcBorders>
            <w:shd w:val="clear" w:color="auto" w:fill="auto"/>
            <w:vAlign w:val="center"/>
          </w:tcPr>
          <w:p>
            <w:pPr>
              <w:jc w:val="center"/>
              <w:rPr>
                <w:rFonts w:hint="eastAsia" w:eastAsia="宋体"/>
                <w:color w:val="auto"/>
                <w:szCs w:val="21"/>
                <w:lang w:eastAsia="zh-CN"/>
              </w:rPr>
            </w:pPr>
            <w:r>
              <w:rPr>
                <w:rFonts w:hint="eastAsia" w:eastAsia="宋体"/>
                <w:color w:val="auto"/>
                <w:szCs w:val="21"/>
                <w:lang w:eastAsia="zh-CN"/>
              </w:rPr>
              <w:drawing>
                <wp:inline distT="0" distB="0" distL="114300" distR="114300">
                  <wp:extent cx="2853055" cy="2139315"/>
                  <wp:effectExtent l="0" t="0" r="12065" b="9525"/>
                  <wp:docPr id="12" name="图片 12" descr="69585cc97039b48943acf06afc9f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9585cc97039b48943acf06afc9f32e"/>
                          <pic:cNvPicPr>
                            <a:picLocks noChangeAspect="1"/>
                          </pic:cNvPicPr>
                        </pic:nvPicPr>
                        <pic:blipFill>
                          <a:blip r:embed="rId11"/>
                          <a:stretch>
                            <a:fillRect/>
                          </a:stretch>
                        </pic:blipFill>
                        <pic:spPr>
                          <a:xfrm>
                            <a:off x="0" y="0"/>
                            <a:ext cx="2853055" cy="2139315"/>
                          </a:xfrm>
                          <a:prstGeom prst="rect">
                            <a:avLst/>
                          </a:prstGeom>
                        </pic:spPr>
                      </pic:pic>
                    </a:graphicData>
                  </a:graphic>
                </wp:inline>
              </w:drawing>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603" w:hRule="exact"/>
        </w:trPr>
        <w:tc>
          <w:tcPr>
            <w:tcW w:w="1858" w:type="dxa"/>
            <w:vMerge w:val="continue"/>
            <w:tcBorders>
              <w:top w:val="single" w:color="auto" w:sz="4" w:space="0"/>
              <w:left w:val="nil"/>
              <w:bottom w:val="single" w:color="auto" w:sz="4" w:space="0"/>
              <w:right w:val="single" w:color="auto" w:sz="4" w:space="0"/>
            </w:tcBorders>
            <w:shd w:val="clear" w:color="auto" w:fill="auto"/>
            <w:vAlign w:val="center"/>
          </w:tcPr>
          <w:p>
            <w:pPr>
              <w:jc w:val="center"/>
              <w:rPr>
                <w:color w:val="auto"/>
                <w:szCs w:val="21"/>
              </w:rPr>
            </w:pPr>
          </w:p>
        </w:tc>
        <w:tc>
          <w:tcPr>
            <w:tcW w:w="1936" w:type="dxa"/>
            <w:vMerge w:val="continue"/>
            <w:tcBorders>
              <w:left w:val="single" w:color="auto" w:sz="4" w:space="0"/>
              <w:right w:val="single" w:color="auto" w:sz="4" w:space="0"/>
            </w:tcBorders>
            <w:shd w:val="clear" w:color="auto" w:fill="auto"/>
            <w:vAlign w:val="center"/>
          </w:tcPr>
          <w:p>
            <w:pPr>
              <w:jc w:val="center"/>
              <w:rPr>
                <w:color w:val="auto"/>
                <w:szCs w:val="21"/>
              </w:rPr>
            </w:pPr>
          </w:p>
        </w:tc>
        <w:tc>
          <w:tcPr>
            <w:tcW w:w="4711" w:type="dxa"/>
            <w:tcBorders>
              <w:top w:val="single" w:color="auto" w:sz="4" w:space="0"/>
              <w:left w:val="single" w:color="auto" w:sz="4" w:space="0"/>
              <w:bottom w:val="single" w:color="auto" w:sz="4" w:space="0"/>
              <w:right w:val="nil"/>
            </w:tcBorders>
            <w:shd w:val="clear" w:color="auto" w:fill="auto"/>
            <w:vAlign w:val="center"/>
          </w:tcPr>
          <w:p>
            <w:pPr>
              <w:jc w:val="center"/>
              <w:rPr>
                <w:rFonts w:hint="eastAsia" w:eastAsia="宋体"/>
                <w:color w:val="auto"/>
                <w:szCs w:val="21"/>
                <w:lang w:eastAsia="zh-CN"/>
              </w:rPr>
            </w:pPr>
            <w:r>
              <w:rPr>
                <w:rFonts w:hint="eastAsia" w:eastAsia="宋体"/>
                <w:color w:val="auto"/>
                <w:szCs w:val="21"/>
                <w:lang w:eastAsia="zh-CN"/>
              </w:rPr>
              <w:drawing>
                <wp:inline distT="0" distB="0" distL="114300" distR="114300">
                  <wp:extent cx="2847975" cy="3797935"/>
                  <wp:effectExtent l="0" t="0" r="1905" b="12065"/>
                  <wp:docPr id="11" name="图片 11" descr="057d828f712ee54f13fa0c0654b88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57d828f712ee54f13fa0c0654b888e"/>
                          <pic:cNvPicPr>
                            <a:picLocks noChangeAspect="1"/>
                          </pic:cNvPicPr>
                        </pic:nvPicPr>
                        <pic:blipFill>
                          <a:blip r:embed="rId12"/>
                          <a:stretch>
                            <a:fillRect/>
                          </a:stretch>
                        </pic:blipFill>
                        <pic:spPr>
                          <a:xfrm>
                            <a:off x="0" y="0"/>
                            <a:ext cx="2847975" cy="3797935"/>
                          </a:xfrm>
                          <a:prstGeom prst="rect">
                            <a:avLst/>
                          </a:prstGeom>
                        </pic:spPr>
                      </pic:pic>
                    </a:graphicData>
                  </a:graphic>
                </wp:inline>
              </w:drawing>
            </w:r>
          </w:p>
        </w:tc>
      </w:tr>
    </w:tbl>
    <w:p>
      <w:pPr>
        <w:spacing w:line="360" w:lineRule="auto"/>
        <w:ind w:firstLine="480" w:firstLineChars="200"/>
        <w:rPr>
          <w:rFonts w:eastAsia="仿宋_GB2312"/>
          <w:color w:val="auto"/>
        </w:rPr>
      </w:pPr>
      <w:r>
        <w:rPr>
          <w:rFonts w:hint="eastAsia" w:eastAsia="仿宋_GB2312" w:cs="仿宋_GB2312"/>
          <w:color w:val="auto"/>
          <w:sz w:val="24"/>
          <w:szCs w:val="20"/>
        </w:rPr>
        <w:t>湖南镁宇科技有限公司在办公地点设置了报告书征求意见稿纸质版的取阅室，放置有</w:t>
      </w:r>
      <w:r>
        <w:rPr>
          <w:rFonts w:eastAsia="仿宋_GB2312"/>
          <w:color w:val="auto"/>
          <w:sz w:val="24"/>
          <w:szCs w:val="20"/>
        </w:rPr>
        <w:t>2</w:t>
      </w:r>
      <w:r>
        <w:rPr>
          <w:rFonts w:hint="eastAsia" w:eastAsia="仿宋_GB2312" w:cs="仿宋_GB2312"/>
          <w:color w:val="auto"/>
          <w:sz w:val="24"/>
          <w:szCs w:val="20"/>
        </w:rPr>
        <w:t>本装订好的纸质报告，取阅室开放时间为</w:t>
      </w:r>
      <w:r>
        <w:rPr>
          <w:rFonts w:hint="eastAsia" w:eastAsia="仿宋_GB2312"/>
          <w:color w:val="auto"/>
          <w:sz w:val="24"/>
          <w:szCs w:val="20"/>
        </w:rPr>
        <w:t>202</w:t>
      </w:r>
      <w:r>
        <w:rPr>
          <w:rFonts w:hint="eastAsia" w:eastAsia="仿宋_GB2312"/>
          <w:color w:val="auto"/>
          <w:sz w:val="24"/>
          <w:szCs w:val="20"/>
          <w:lang w:val="en-US" w:eastAsia="zh-CN"/>
        </w:rPr>
        <w:t>3</w:t>
      </w:r>
      <w:r>
        <w:rPr>
          <w:rFonts w:hint="eastAsia" w:eastAsia="仿宋_GB2312"/>
          <w:color w:val="auto"/>
          <w:sz w:val="24"/>
          <w:szCs w:val="20"/>
        </w:rPr>
        <w:t>年</w:t>
      </w:r>
      <w:r>
        <w:rPr>
          <w:rFonts w:hint="eastAsia" w:eastAsia="仿宋_GB2312"/>
          <w:color w:val="auto"/>
          <w:sz w:val="24"/>
          <w:szCs w:val="20"/>
          <w:lang w:val="en-US" w:eastAsia="zh-CN"/>
        </w:rPr>
        <w:t>5</w:t>
      </w:r>
      <w:r>
        <w:rPr>
          <w:rFonts w:hint="eastAsia" w:eastAsia="仿宋_GB2312"/>
          <w:color w:val="auto"/>
          <w:sz w:val="24"/>
          <w:szCs w:val="20"/>
        </w:rPr>
        <w:t>月</w:t>
      </w:r>
      <w:r>
        <w:rPr>
          <w:rFonts w:hint="eastAsia" w:eastAsia="仿宋_GB2312"/>
          <w:color w:val="auto"/>
          <w:sz w:val="24"/>
          <w:szCs w:val="20"/>
          <w:lang w:val="en-US" w:eastAsia="zh-CN"/>
        </w:rPr>
        <w:t>16</w:t>
      </w:r>
      <w:r>
        <w:rPr>
          <w:rFonts w:hint="eastAsia" w:eastAsia="仿宋_GB2312"/>
          <w:color w:val="auto"/>
          <w:sz w:val="24"/>
          <w:szCs w:val="20"/>
        </w:rPr>
        <w:t>日~202</w:t>
      </w:r>
      <w:r>
        <w:rPr>
          <w:rFonts w:hint="eastAsia" w:eastAsia="仿宋_GB2312"/>
          <w:color w:val="auto"/>
          <w:sz w:val="24"/>
          <w:szCs w:val="20"/>
          <w:lang w:val="en-US" w:eastAsia="zh-CN"/>
        </w:rPr>
        <w:t>3</w:t>
      </w:r>
      <w:r>
        <w:rPr>
          <w:rFonts w:hint="eastAsia" w:eastAsia="仿宋_GB2312"/>
          <w:color w:val="auto"/>
          <w:sz w:val="24"/>
          <w:szCs w:val="20"/>
        </w:rPr>
        <w:t>年</w:t>
      </w:r>
      <w:r>
        <w:rPr>
          <w:rFonts w:hint="eastAsia" w:eastAsia="仿宋_GB2312"/>
          <w:color w:val="auto"/>
          <w:sz w:val="24"/>
          <w:szCs w:val="20"/>
          <w:lang w:val="en-US" w:eastAsia="zh-CN"/>
        </w:rPr>
        <w:t>5</w:t>
      </w:r>
      <w:r>
        <w:rPr>
          <w:rFonts w:hint="eastAsia" w:eastAsia="仿宋_GB2312"/>
          <w:color w:val="auto"/>
          <w:sz w:val="24"/>
          <w:szCs w:val="20"/>
        </w:rPr>
        <w:t>月</w:t>
      </w:r>
      <w:r>
        <w:rPr>
          <w:rFonts w:hint="eastAsia" w:eastAsia="仿宋_GB2312"/>
          <w:color w:val="auto"/>
          <w:sz w:val="24"/>
          <w:szCs w:val="20"/>
          <w:lang w:val="en-US" w:eastAsia="zh-CN"/>
        </w:rPr>
        <w:t>29</w:t>
      </w:r>
      <w:r>
        <w:rPr>
          <w:rFonts w:hint="eastAsia" w:eastAsia="仿宋_GB2312"/>
          <w:color w:val="auto"/>
          <w:sz w:val="24"/>
          <w:szCs w:val="20"/>
        </w:rPr>
        <w:t>日</w:t>
      </w:r>
      <w:r>
        <w:rPr>
          <w:rFonts w:hint="eastAsia" w:eastAsia="仿宋_GB2312" w:cs="仿宋_GB2312"/>
          <w:color w:val="auto"/>
          <w:sz w:val="24"/>
          <w:szCs w:val="20"/>
        </w:rPr>
        <w:t>。征求意见公示信息已将地址公开，公众可随时取阅；同时将公司联系人姓名、电话公开，在公众有取阅需求时，公司可派专人将纸质报告送达公众。取阅室开放至今，无任何公众进入取阅，也无公众联系公司。</w:t>
      </w:r>
    </w:p>
    <w:p>
      <w:pPr>
        <w:spacing w:line="360" w:lineRule="auto"/>
        <w:ind w:firstLine="480" w:firstLineChars="200"/>
        <w:rPr>
          <w:rFonts w:eastAsia="仿宋_GB2312" w:cs="仿宋_GB2312"/>
          <w:color w:val="auto"/>
          <w:sz w:val="24"/>
          <w:szCs w:val="20"/>
        </w:rPr>
      </w:pPr>
      <w:r>
        <w:rPr>
          <w:rFonts w:hint="eastAsia" w:eastAsia="仿宋_GB2312" w:cs="仿宋_GB2312"/>
          <w:color w:val="auto"/>
          <w:sz w:val="24"/>
          <w:szCs w:val="20"/>
        </w:rPr>
        <w:t>此外，湖南镁宇科技有限公司将项目环评报告征求意见稿通过百度网盘分享，公众可通过公开信息中的网络链接直接下载取阅，在链接开放下载期间，未收到任何公众提交的意见表。</w:t>
      </w:r>
    </w:p>
    <w:p>
      <w:pPr>
        <w:spacing w:before="156" w:beforeLines="50" w:after="156" w:afterLines="50"/>
        <w:outlineLvl w:val="2"/>
        <w:rPr>
          <w:rFonts w:eastAsia="黑体"/>
          <w:color w:val="auto"/>
          <w:sz w:val="24"/>
          <w:szCs w:val="20"/>
        </w:rPr>
      </w:pPr>
      <w:bookmarkStart w:id="37" w:name="_Toc28047"/>
      <w:r>
        <w:rPr>
          <w:rFonts w:eastAsia="黑体"/>
          <w:color w:val="auto"/>
          <w:sz w:val="24"/>
          <w:szCs w:val="20"/>
        </w:rPr>
        <w:t>3.2</w:t>
      </w:r>
      <w:r>
        <w:rPr>
          <w:rFonts w:hint="eastAsia" w:eastAsia="黑体"/>
          <w:color w:val="auto"/>
          <w:sz w:val="24"/>
          <w:szCs w:val="20"/>
        </w:rPr>
        <w:t>.4公众意见调查表</w:t>
      </w:r>
      <w:bookmarkEnd w:id="37"/>
    </w:p>
    <w:p>
      <w:pPr>
        <w:spacing w:line="360" w:lineRule="auto"/>
        <w:ind w:firstLine="480" w:firstLineChars="200"/>
        <w:rPr>
          <w:rFonts w:eastAsia="仿宋_GB2312" w:cs="仿宋_GB2312"/>
          <w:color w:val="auto"/>
          <w:sz w:val="24"/>
          <w:szCs w:val="20"/>
        </w:rPr>
      </w:pPr>
      <w:r>
        <w:rPr>
          <w:rFonts w:hint="eastAsia" w:eastAsia="仿宋_GB2312" w:cs="仿宋_GB2312"/>
          <w:color w:val="auto"/>
          <w:sz w:val="24"/>
          <w:szCs w:val="20"/>
        </w:rPr>
        <w:t>（1）调查表发放方式</w:t>
      </w:r>
    </w:p>
    <w:p>
      <w:pPr>
        <w:spacing w:line="360" w:lineRule="auto"/>
        <w:ind w:firstLine="480" w:firstLineChars="200"/>
        <w:rPr>
          <w:rFonts w:eastAsia="仿宋_GB2312" w:cs="仿宋_GB2312"/>
          <w:color w:val="auto"/>
          <w:sz w:val="24"/>
          <w:szCs w:val="20"/>
        </w:rPr>
      </w:pPr>
      <w:r>
        <w:rPr>
          <w:rFonts w:hint="eastAsia" w:eastAsia="仿宋_GB2312" w:cs="仿宋_GB2312"/>
          <w:color w:val="auto"/>
          <w:sz w:val="24"/>
          <w:szCs w:val="20"/>
        </w:rPr>
        <w:t>本次公众参与调查表发放采用入网上公示调查收集方式。</w:t>
      </w:r>
    </w:p>
    <w:p>
      <w:pPr>
        <w:pStyle w:val="121"/>
        <w:spacing w:line="360" w:lineRule="auto"/>
        <w:ind w:firstLine="480" w:firstLineChars="200"/>
        <w:rPr>
          <w:rFonts w:ascii="Times New Roman" w:eastAsia="仿宋_GB2312" w:cs="Times New Roman"/>
          <w:color w:val="auto"/>
          <w:kern w:val="2"/>
          <w:szCs w:val="20"/>
        </w:rPr>
      </w:pPr>
      <w:r>
        <w:rPr>
          <w:rFonts w:ascii="Times New Roman" w:eastAsia="仿宋_GB2312" w:cs="Times New Roman"/>
          <w:color w:val="auto"/>
          <w:kern w:val="2"/>
          <w:szCs w:val="20"/>
        </w:rPr>
        <w:t>第一次网上公示和征求意见稿网上公示期间，在</w:t>
      </w:r>
      <w:r>
        <w:rPr>
          <w:rFonts w:hint="eastAsia" w:ascii="Times New Roman" w:eastAsia="仿宋_GB2312" w:cs="Times New Roman"/>
          <w:color w:val="auto"/>
          <w:kern w:val="2"/>
          <w:szCs w:val="20"/>
          <w:lang w:val="en-US" w:eastAsia="zh-CN"/>
        </w:rPr>
        <w:t>环评互联网论坛</w:t>
      </w:r>
      <w:r>
        <w:rPr>
          <w:rFonts w:ascii="Times New Roman" w:eastAsia="仿宋_GB2312" w:cs="Times New Roman"/>
          <w:color w:val="auto"/>
          <w:kern w:val="2"/>
          <w:szCs w:val="20"/>
        </w:rPr>
        <w:t>上</w:t>
      </w:r>
      <w:r>
        <w:rPr>
          <w:rFonts w:hint="eastAsia" w:ascii="Times New Roman" w:eastAsia="仿宋_GB2312" w:cs="Times New Roman"/>
          <w:color w:val="auto"/>
          <w:kern w:val="2"/>
          <w:szCs w:val="20"/>
        </w:rPr>
        <w:t>公布</w:t>
      </w:r>
      <w:r>
        <w:rPr>
          <w:rFonts w:ascii="Times New Roman" w:eastAsia="仿宋_GB2312" w:cs="Times New Roman"/>
          <w:color w:val="auto"/>
          <w:kern w:val="2"/>
          <w:szCs w:val="20"/>
        </w:rPr>
        <w:t>了公众意见调查表</w:t>
      </w:r>
      <w:r>
        <w:rPr>
          <w:rFonts w:hint="eastAsia" w:ascii="Times New Roman" w:eastAsia="仿宋_GB2312" w:cs="Times New Roman"/>
          <w:color w:val="auto"/>
          <w:kern w:val="2"/>
          <w:szCs w:val="20"/>
        </w:rPr>
        <w:t>下载链接</w:t>
      </w:r>
      <w:r>
        <w:rPr>
          <w:rFonts w:ascii="Times New Roman" w:eastAsia="仿宋_GB2312" w:cs="Times New Roman"/>
          <w:color w:val="auto"/>
          <w:kern w:val="2"/>
          <w:szCs w:val="20"/>
        </w:rPr>
        <w:t>，均未收到群众个人和团体反馈公众参与调查表。</w:t>
      </w:r>
    </w:p>
    <w:p>
      <w:pPr>
        <w:pStyle w:val="4"/>
        <w:pageBreakBefore/>
        <w:spacing w:before="360" w:after="240" w:line="360" w:lineRule="auto"/>
        <w:jc w:val="center"/>
        <w:rPr>
          <w:rFonts w:eastAsia="黑体"/>
          <w:color w:val="auto"/>
        </w:rPr>
      </w:pPr>
      <w:bookmarkStart w:id="38" w:name="_Toc267576421"/>
      <w:bookmarkStart w:id="39" w:name="_Toc305859614"/>
      <w:bookmarkStart w:id="40" w:name="_Toc241056846"/>
      <w:bookmarkStart w:id="41" w:name="_Toc472254421"/>
      <w:bookmarkStart w:id="42" w:name="_Toc343702965"/>
      <w:bookmarkStart w:id="43" w:name="_Toc27809"/>
      <w:bookmarkStart w:id="44" w:name="_Toc535069726"/>
      <w:r>
        <w:rPr>
          <w:rFonts w:hint="eastAsia" w:eastAsia="黑体"/>
          <w:color w:val="auto"/>
        </w:rPr>
        <w:t>4.</w:t>
      </w:r>
      <w:bookmarkEnd w:id="38"/>
      <w:bookmarkEnd w:id="39"/>
      <w:bookmarkEnd w:id="40"/>
      <w:bookmarkEnd w:id="41"/>
      <w:bookmarkEnd w:id="42"/>
      <w:r>
        <w:rPr>
          <w:rFonts w:hint="eastAsia" w:eastAsia="黑体"/>
          <w:color w:val="auto"/>
        </w:rPr>
        <w:t>其它公众参与情况</w:t>
      </w:r>
      <w:bookmarkEnd w:id="43"/>
      <w:bookmarkEnd w:id="44"/>
    </w:p>
    <w:p>
      <w:pPr>
        <w:spacing w:line="360" w:lineRule="auto"/>
        <w:ind w:firstLine="480" w:firstLineChars="200"/>
        <w:rPr>
          <w:rFonts w:eastAsia="仿宋_GB2312"/>
          <w:color w:val="auto"/>
        </w:rPr>
      </w:pPr>
      <w:r>
        <w:rPr>
          <w:rFonts w:hint="eastAsia" w:eastAsia="仿宋_GB2312" w:cs="仿宋_GB2312"/>
          <w:color w:val="auto"/>
          <w:sz w:val="24"/>
          <w:szCs w:val="20"/>
        </w:rPr>
        <w:t>本项目网络、报纸、张贴公示期间未收到任何公众提交的公众意见表，发放调查表调查对象均同意项目选址和建设，无反对意见，因此未召开公众座谈会及专家论证会开展深度公众参与。</w:t>
      </w:r>
    </w:p>
    <w:p>
      <w:pPr>
        <w:pStyle w:val="4"/>
        <w:pageBreakBefore/>
        <w:spacing w:before="360" w:after="240" w:line="360" w:lineRule="auto"/>
        <w:jc w:val="center"/>
        <w:rPr>
          <w:rFonts w:eastAsia="黑体"/>
          <w:color w:val="auto"/>
        </w:rPr>
      </w:pPr>
      <w:bookmarkStart w:id="45" w:name="_Toc16858"/>
      <w:bookmarkStart w:id="46" w:name="_Toc535069727"/>
      <w:r>
        <w:rPr>
          <w:rFonts w:hint="eastAsia" w:eastAsia="黑体"/>
          <w:color w:val="auto"/>
        </w:rPr>
        <w:t>5.公众意见处理情况</w:t>
      </w:r>
      <w:bookmarkEnd w:id="45"/>
      <w:bookmarkEnd w:id="46"/>
    </w:p>
    <w:p>
      <w:pPr>
        <w:pStyle w:val="121"/>
        <w:spacing w:line="360" w:lineRule="auto"/>
        <w:ind w:firstLine="480" w:firstLineChars="200"/>
        <w:rPr>
          <w:rFonts w:hint="eastAsia" w:ascii="仿宋_GB2312" w:hAnsi="仿宋_GB2312" w:eastAsia="仿宋_GB2312" w:cs="仿宋_GB2312"/>
          <w:color w:val="auto"/>
          <w:lang w:eastAsia="zh-CN"/>
        </w:rPr>
      </w:pPr>
      <w:r>
        <w:rPr>
          <w:rFonts w:hint="eastAsia" w:eastAsia="仿宋_GB2312" w:cs="仿宋_GB2312"/>
          <w:color w:val="auto"/>
          <w:sz w:val="24"/>
          <w:szCs w:val="20"/>
        </w:rPr>
        <w:t>本项目网络、报纸、张贴公示期间未收到任何公众提交的公众意见表，无反对意见</w:t>
      </w:r>
      <w:r>
        <w:rPr>
          <w:rFonts w:hint="eastAsia" w:eastAsia="仿宋_GB2312" w:cs="仿宋_GB2312"/>
          <w:color w:val="auto"/>
          <w:sz w:val="24"/>
          <w:szCs w:val="20"/>
          <w:lang w:eastAsia="zh-CN"/>
        </w:rPr>
        <w:t>。</w:t>
      </w:r>
    </w:p>
    <w:p>
      <w:pPr>
        <w:pStyle w:val="4"/>
        <w:pageBreakBefore/>
        <w:spacing w:before="360" w:after="240" w:line="360" w:lineRule="auto"/>
        <w:jc w:val="center"/>
        <w:rPr>
          <w:rFonts w:eastAsia="黑体"/>
          <w:color w:val="auto"/>
        </w:rPr>
      </w:pPr>
      <w:bookmarkStart w:id="47" w:name="_Toc4755"/>
      <w:bookmarkStart w:id="48" w:name="_Toc23605"/>
      <w:r>
        <w:rPr>
          <w:rFonts w:hint="eastAsia" w:eastAsia="黑体"/>
          <w:color w:val="auto"/>
        </w:rPr>
        <w:t>6.报批前公开情况</w:t>
      </w:r>
      <w:bookmarkEnd w:id="47"/>
      <w:bookmarkEnd w:id="48"/>
    </w:p>
    <w:p>
      <w:pPr>
        <w:keepNext/>
        <w:keepLines/>
        <w:spacing w:before="120" w:after="120" w:line="360" w:lineRule="auto"/>
        <w:outlineLvl w:val="1"/>
        <w:rPr>
          <w:rFonts w:hint="eastAsia" w:eastAsia="黑体"/>
          <w:color w:val="auto"/>
          <w:sz w:val="32"/>
          <w:szCs w:val="32"/>
        </w:rPr>
      </w:pPr>
      <w:bookmarkStart w:id="49" w:name="_Toc14465"/>
      <w:bookmarkStart w:id="50" w:name="_Toc6184"/>
      <w:r>
        <w:rPr>
          <w:rFonts w:hint="eastAsia" w:eastAsia="黑体"/>
          <w:color w:val="auto"/>
          <w:sz w:val="32"/>
          <w:szCs w:val="32"/>
        </w:rPr>
        <w:t>6.1 公示内容及日期</w:t>
      </w:r>
      <w:bookmarkEnd w:id="49"/>
      <w:bookmarkEnd w:id="50"/>
    </w:p>
    <w:p>
      <w:pPr>
        <w:pStyle w:val="121"/>
        <w:spacing w:line="360" w:lineRule="auto"/>
        <w:ind w:firstLine="480" w:firstLineChars="200"/>
        <w:rPr>
          <w:rFonts w:hint="default" w:eastAsia="仿宋_GB2312" w:cs="仿宋_GB2312"/>
          <w:color w:val="auto"/>
          <w:sz w:val="24"/>
          <w:szCs w:val="20"/>
          <w:lang w:val="en-US" w:eastAsia="zh-CN"/>
        </w:rPr>
      </w:pPr>
      <w:r>
        <w:rPr>
          <w:rFonts w:hint="eastAsia" w:eastAsia="仿宋_GB2312" w:cs="仿宋_GB2312"/>
          <w:color w:val="auto"/>
          <w:sz w:val="24"/>
          <w:szCs w:val="20"/>
          <w:lang w:val="en-US" w:eastAsia="zh-CN"/>
        </w:rPr>
        <w:t>暂未进行报批前公示</w:t>
      </w:r>
    </w:p>
    <w:p>
      <w:pPr>
        <w:keepNext/>
        <w:keepLines/>
        <w:spacing w:before="120" w:after="120" w:line="360" w:lineRule="auto"/>
        <w:outlineLvl w:val="1"/>
        <w:rPr>
          <w:rFonts w:eastAsia="黑体"/>
          <w:color w:val="auto"/>
          <w:sz w:val="32"/>
          <w:szCs w:val="32"/>
        </w:rPr>
      </w:pPr>
      <w:bookmarkStart w:id="51" w:name="_Toc18915"/>
      <w:bookmarkStart w:id="52" w:name="_Toc9563"/>
      <w:r>
        <w:rPr>
          <w:rFonts w:hint="eastAsia" w:eastAsia="黑体"/>
          <w:color w:val="auto"/>
          <w:sz w:val="32"/>
          <w:szCs w:val="32"/>
        </w:rPr>
        <w:t>6.2 公开方式</w:t>
      </w:r>
      <w:bookmarkEnd w:id="51"/>
      <w:bookmarkEnd w:id="52"/>
    </w:p>
    <w:p>
      <w:pPr>
        <w:spacing w:line="360" w:lineRule="auto"/>
        <w:ind w:firstLine="480" w:firstLineChars="200"/>
        <w:rPr>
          <w:rFonts w:eastAsia="仿宋_GB2312" w:cs="仿宋_GB2312"/>
          <w:color w:val="auto"/>
          <w:sz w:val="24"/>
          <w:szCs w:val="20"/>
        </w:rPr>
      </w:pPr>
    </w:p>
    <w:p>
      <w:pPr>
        <w:pStyle w:val="4"/>
        <w:pageBreakBefore/>
        <w:numPr>
          <w:ilvl w:val="0"/>
          <w:numId w:val="0"/>
        </w:numPr>
        <w:spacing w:before="360" w:after="240" w:line="360" w:lineRule="auto"/>
        <w:jc w:val="center"/>
        <w:rPr>
          <w:rFonts w:eastAsia="黑体"/>
          <w:color w:val="auto"/>
        </w:rPr>
      </w:pPr>
      <w:bookmarkStart w:id="53" w:name="_Toc19469"/>
      <w:bookmarkStart w:id="54" w:name="_Toc25013"/>
      <w:r>
        <w:rPr>
          <w:rFonts w:hint="eastAsia" w:eastAsia="黑体"/>
          <w:color w:val="auto"/>
          <w:lang w:val="en-US" w:eastAsia="zh-CN"/>
        </w:rPr>
        <w:t>7.</w:t>
      </w:r>
      <w:r>
        <w:rPr>
          <w:rFonts w:hint="eastAsia" w:eastAsia="黑体"/>
          <w:color w:val="auto"/>
        </w:rPr>
        <w:t>其他</w:t>
      </w:r>
      <w:bookmarkEnd w:id="53"/>
      <w:bookmarkEnd w:id="54"/>
    </w:p>
    <w:p>
      <w:pPr>
        <w:spacing w:line="360" w:lineRule="auto"/>
        <w:ind w:firstLine="480" w:firstLineChars="200"/>
        <w:rPr>
          <w:rFonts w:hint="eastAsia" w:eastAsia="仿宋_GB2312" w:cs="仿宋_GB2312"/>
          <w:color w:val="auto"/>
          <w:sz w:val="24"/>
          <w:szCs w:val="20"/>
        </w:rPr>
        <w:sectPr>
          <w:footerReference r:id="rId4" w:type="default"/>
          <w:pgSz w:w="11906" w:h="16838"/>
          <w:pgMar w:top="1440" w:right="1803" w:bottom="1440" w:left="1803" w:header="851" w:footer="992" w:gutter="0"/>
          <w:pgNumType w:start="1"/>
          <w:cols w:space="0" w:num="1"/>
          <w:docGrid w:type="lines" w:linePitch="312" w:charSpace="0"/>
        </w:sectPr>
      </w:pPr>
      <w:r>
        <w:rPr>
          <w:rFonts w:hint="eastAsia" w:eastAsia="仿宋_GB2312" w:cs="仿宋_GB2312"/>
          <w:color w:val="auto"/>
          <w:sz w:val="24"/>
          <w:szCs w:val="20"/>
        </w:rPr>
        <w:t>本公司设置了查阅室，湖南镁宇科技有限公司高性能变形镁合金产业链产业化项目环境影响报告书以及相关公示信息原始资料均已存档备查。</w:t>
      </w:r>
    </w:p>
    <w:bookmarkEnd w:id="31"/>
    <w:bookmarkEnd w:id="32"/>
    <w:bookmarkEnd w:id="33"/>
    <w:bookmarkEnd w:id="34"/>
    <w:bookmarkEnd w:id="35"/>
    <w:bookmarkEnd w:id="36"/>
    <w:p>
      <w:pPr>
        <w:pStyle w:val="121"/>
        <w:spacing w:line="360" w:lineRule="auto"/>
        <w:ind w:firstLine="480" w:firstLineChars="200"/>
        <w:rPr>
          <w:color w:val="auto"/>
        </w:rPr>
      </w:pPr>
      <w:r>
        <w:drawing>
          <wp:anchor distT="0" distB="0" distL="114935" distR="114935" simplePos="0" relativeHeight="251661312" behindDoc="0" locked="0" layoutInCell="1" allowOverlap="1">
            <wp:simplePos x="0" y="0"/>
            <wp:positionH relativeFrom="column">
              <wp:posOffset>-1153795</wp:posOffset>
            </wp:positionH>
            <wp:positionV relativeFrom="paragraph">
              <wp:posOffset>-931545</wp:posOffset>
            </wp:positionV>
            <wp:extent cx="7633970" cy="10544175"/>
            <wp:effectExtent l="0" t="0" r="1270" b="19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7633970" cy="10544175"/>
                    </a:xfrm>
                    <a:prstGeom prst="rect">
                      <a:avLst/>
                    </a:prstGeom>
                    <a:noFill/>
                    <a:ln>
                      <a:noFill/>
                    </a:ln>
                  </pic:spPr>
                </pic:pic>
              </a:graphicData>
            </a:graphic>
          </wp:anchor>
        </w:drawing>
      </w:r>
    </w:p>
    <w:sectPr>
      <w:pgSz w:w="11906" w:h="16838"/>
      <w:pgMar w:top="1440" w:right="1803" w:bottom="1440" w:left="1803" w:header="851" w:footer="992" w:gutter="0"/>
      <w:pgNumType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行楷">
    <w:panose1 w:val="02010800040101010101"/>
    <w:charset w:val="86"/>
    <w:family w:val="auto"/>
    <w:pitch w:val="default"/>
    <w:sig w:usb0="00000001" w:usb1="080F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Cambria">
    <w:panose1 w:val="02040503050406030204"/>
    <w:charset w:val="00"/>
    <w:family w:val="roman"/>
    <w:pitch w:val="default"/>
    <w:sig w:usb0="E00002FF" w:usb1="400004FF" w:usb2="00000000" w:usb3="00000000" w:csb0="2000019F" w:csb1="00000000"/>
  </w:font>
  <w:font w:name="仿宋体">
    <w:altName w:val="宋体"/>
    <w:panose1 w:val="00000000000000000000"/>
    <w:charset w:val="86"/>
    <w:family w:val="roma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TimesNewRoman">
    <w:altName w:val="Arial Unicode MS"/>
    <w:panose1 w:val="00000000000000000000"/>
    <w:charset w:val="01"/>
    <w:family w:val="roman"/>
    <w:pitch w:val="default"/>
    <w:sig w:usb0="00000000" w:usb1="00000000" w:usb2="00000010" w:usb3="00000000" w:csb0="00040001" w:csb1="00000000"/>
  </w:font>
  <w:font w:name="Tahoma">
    <w:panose1 w:val="020B0604030504040204"/>
    <w:charset w:val="00"/>
    <w:family w:val="swiss"/>
    <w:pitch w:val="default"/>
    <w:sig w:usb0="E1002EFF" w:usb1="C000605B" w:usb2="00000029" w:usb3="00000000" w:csb0="200101FF" w:csb1="20280000"/>
  </w:font>
  <w:font w:name="隶书">
    <w:panose1 w:val="02010509060101010101"/>
    <w:charset w:val="86"/>
    <w:family w:val="modern"/>
    <w:pitch w:val="default"/>
    <w:sig w:usb0="00000001" w:usb1="080E0000" w:usb2="00000000" w:usb3="00000000" w:csb0="00040000" w:csb1="00000000"/>
  </w:font>
  <w:font w:name="Impact">
    <w:panose1 w:val="020B0806030902050204"/>
    <w:charset w:val="00"/>
    <w:family w:val="swiss"/>
    <w:pitch w:val="default"/>
    <w:sig w:usb0="00000287" w:usb1="00000000" w:usb2="00000000" w:usb3="00000000" w:csb0="2000009F" w:csb1="DFD70000"/>
  </w:font>
  <w:font w:name="华文中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ˎ̥">
    <w:altName w:val="Times New Roman"/>
    <w:panose1 w:val="00000000000000000000"/>
    <w:charset w:val="00"/>
    <w:family w:val="roman"/>
    <w:pitch w:val="default"/>
    <w:sig w:usb0="00000000" w:usb1="00000000" w:usb2="00000000" w:usb3="00000000" w:csb0="00000000" w:csb1="00000000"/>
  </w:font>
  <w:font w:name="华文细黑">
    <w:panose1 w:val="02010600040101010101"/>
    <w:charset w:val="86"/>
    <w:family w:val="auto"/>
    <w:pitch w:val="default"/>
    <w:sig w:usb0="00000287" w:usb1="080F0000" w:usb2="00000000" w:usb3="00000000" w:csb0="0004009F" w:csb1="DFD70000"/>
  </w:font>
  <w:font w:name="DFKai-SB">
    <w:panose1 w:val="03000509000000000000"/>
    <w:charset w:val="88"/>
    <w:family w:val="script"/>
    <w:pitch w:val="default"/>
    <w:sig w:usb0="00000003" w:usb1="082E0000" w:usb2="00000016" w:usb3="00000000" w:csb0="00100001" w:csb1="00000000"/>
  </w:font>
  <w:font w:name="”“Times New Roman”“">
    <w:altName w:val="宋体"/>
    <w:panose1 w:val="00000000000000000000"/>
    <w:charset w:val="86"/>
    <w:family w:val="roman"/>
    <w:pitch w:val="default"/>
    <w:sig w:usb0="00000000" w:usb1="00000000" w:usb2="00000010" w:usb3="00000000" w:csb0="00040000" w:csb1="00000000"/>
  </w:font>
  <w:font w:name="Century Gothic">
    <w:panose1 w:val="020B0502020202020204"/>
    <w:charset w:val="00"/>
    <w:family w:val="swiss"/>
    <w:pitch w:val="default"/>
    <w:sig w:usb0="00000287" w:usb1="00000000" w:usb2="00000000" w:usb3="00000000" w:csb0="2000009F" w:csb1="DFD70000"/>
  </w:font>
  <w:font w:name="宋体繁体">
    <w:altName w:val="宋体"/>
    <w:panose1 w:val="00000000000000000000"/>
    <w:charset w:val="86"/>
    <w:family w:val="roman"/>
    <w:pitch w:val="default"/>
    <w:sig w:usb0="00000000" w:usb1="00000000" w:usb2="00000010" w:usb3="00000000" w:csb0="00040000" w:csb1="00000000"/>
  </w:font>
  <w:font w:name="方正宋三简体">
    <w:altName w:val="宋体"/>
    <w:panose1 w:val="00000000000000000000"/>
    <w:charset w:val="86"/>
    <w:family w:val="auto"/>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華康中黑體">
    <w:altName w:val="Arial Unicode MS"/>
    <w:panose1 w:val="00000000000000000000"/>
    <w:charset w:val="88"/>
    <w:family w:val="modern"/>
    <w:pitch w:val="default"/>
    <w:sig w:usb0="00000000" w:usb1="00000000" w:usb2="00000016" w:usb3="00000000" w:csb0="00100000" w:csb1="00000000"/>
  </w:font>
  <w:font w:name="华文新魏">
    <w:panose1 w:val="02010800040101010101"/>
    <w:charset w:val="86"/>
    <w:family w:val="auto"/>
    <w:pitch w:val="default"/>
    <w:sig w:usb0="00000001" w:usb1="080F0000" w:usb2="00000000" w:usb3="00000000" w:csb0="00040000" w:csb1="00000000"/>
  </w:font>
  <w:font w:name="幼圆">
    <w:panose1 w:val="0201050906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6"/>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1rxzQ4AgAAc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0NG6+lB1&#10;DzCHloWdfrA8polSebs+BkibFI8CdaqgU/GASUw967cmjvqf5xT1+E+x+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3WvHNDgCAABxBAAADgAAAAAAAAABACAAAAAfAQAAZHJzL2Uyb0RvYy54&#10;bWxQSwUGAAAAAAYABgBZAQAAyQUAAAAA&#10;">
              <v:fill on="f" focussize="0,0"/>
              <v:stroke on="f" weight="0.5pt"/>
              <v:imagedata o:title=""/>
              <o:lock v:ext="edit" aspectratio="f"/>
              <v:textbox inset="0mm,0mm,0mm,0mm" style="mso-fit-shape-to-text:t;">
                <w:txbxContent>
                  <w:p>
                    <w:pPr>
                      <w:pStyle w:val="56"/>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v:textbox>
            </v:shape>
          </w:pict>
        </mc:Fallback>
      </mc:AlternateContent>
    </w:r>
    <w:sdt>
      <w:sdtPr>
        <w:id w:val="571549597"/>
      </w:sdtPr>
      <w:sdtContent/>
    </w:sdt>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AE634D"/>
    <w:multiLevelType w:val="singleLevel"/>
    <w:tmpl w:val="E9AE634D"/>
    <w:lvl w:ilvl="0" w:tentative="0">
      <w:start w:val="2"/>
      <w:numFmt w:val="decimal"/>
      <w:suff w:val="nothing"/>
      <w:lvlText w:val="（%1）"/>
      <w:lvlJc w:val="left"/>
    </w:lvl>
  </w:abstractNum>
  <w:abstractNum w:abstractNumId="1">
    <w:nsid w:val="FFFFFF7C"/>
    <w:multiLevelType w:val="singleLevel"/>
    <w:tmpl w:val="FFFFFF7C"/>
    <w:lvl w:ilvl="0" w:tentative="0">
      <w:start w:val="1"/>
      <w:numFmt w:val="decimal"/>
      <w:pStyle w:val="66"/>
      <w:lvlText w:val="%1."/>
      <w:lvlJc w:val="left"/>
      <w:pPr>
        <w:tabs>
          <w:tab w:val="left" w:pos="2324"/>
        </w:tabs>
        <w:ind w:left="2324" w:leftChars="800" w:hanging="360" w:hangingChars="200"/>
      </w:pPr>
    </w:lvl>
  </w:abstractNum>
  <w:abstractNum w:abstractNumId="2">
    <w:nsid w:val="FFFFFF7D"/>
    <w:multiLevelType w:val="singleLevel"/>
    <w:tmpl w:val="FFFFFF7D"/>
    <w:lvl w:ilvl="0" w:tentative="0">
      <w:start w:val="1"/>
      <w:numFmt w:val="decimal"/>
      <w:pStyle w:val="48"/>
      <w:lvlText w:val="%1."/>
      <w:lvlJc w:val="left"/>
      <w:pPr>
        <w:tabs>
          <w:tab w:val="left" w:pos="1620"/>
        </w:tabs>
        <w:ind w:left="1620" w:leftChars="600" w:hanging="360" w:hangingChars="200"/>
      </w:pPr>
    </w:lvl>
  </w:abstractNum>
  <w:abstractNum w:abstractNumId="3">
    <w:nsid w:val="FFFFFF7E"/>
    <w:multiLevelType w:val="singleLevel"/>
    <w:tmpl w:val="FFFFFF7E"/>
    <w:lvl w:ilvl="0" w:tentative="0">
      <w:start w:val="1"/>
      <w:numFmt w:val="decimal"/>
      <w:pStyle w:val="37"/>
      <w:lvlText w:val="%1."/>
      <w:lvlJc w:val="left"/>
      <w:pPr>
        <w:tabs>
          <w:tab w:val="left" w:pos="1200"/>
        </w:tabs>
        <w:ind w:left="1200" w:leftChars="400" w:hanging="360" w:hangingChars="200"/>
      </w:pPr>
    </w:lvl>
  </w:abstractNum>
  <w:abstractNum w:abstractNumId="4">
    <w:nsid w:val="FFFFFF7F"/>
    <w:multiLevelType w:val="singleLevel"/>
    <w:tmpl w:val="FFFFFF7F"/>
    <w:lvl w:ilvl="0" w:tentative="0">
      <w:start w:val="1"/>
      <w:numFmt w:val="decimal"/>
      <w:pStyle w:val="15"/>
      <w:lvlText w:val="%1."/>
      <w:lvlJc w:val="left"/>
      <w:pPr>
        <w:tabs>
          <w:tab w:val="left" w:pos="780"/>
        </w:tabs>
        <w:ind w:left="780" w:leftChars="200" w:hanging="360" w:hangingChars="200"/>
      </w:pPr>
    </w:lvl>
  </w:abstractNum>
  <w:abstractNum w:abstractNumId="5">
    <w:nsid w:val="FFFFFF81"/>
    <w:multiLevelType w:val="singleLevel"/>
    <w:tmpl w:val="FFFFFF81"/>
    <w:lvl w:ilvl="0" w:tentative="0">
      <w:start w:val="1"/>
      <w:numFmt w:val="bullet"/>
      <w:pStyle w:val="18"/>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33"/>
      <w:lvlText w:val=""/>
      <w:lvlJc w:val="left"/>
      <w:pPr>
        <w:tabs>
          <w:tab w:val="left" w:pos="1200"/>
        </w:tabs>
        <w:ind w:left="1200" w:leftChars="400" w:hanging="360" w:hangingChars="200"/>
      </w:pPr>
      <w:rPr>
        <w:rFonts w:hint="default" w:ascii="Wingdings" w:hAnsi="Wingdings"/>
      </w:rPr>
    </w:lvl>
  </w:abstractNum>
  <w:abstractNum w:abstractNumId="7">
    <w:nsid w:val="FFFFFF89"/>
    <w:multiLevelType w:val="singleLevel"/>
    <w:tmpl w:val="FFFFFF89"/>
    <w:lvl w:ilvl="0" w:tentative="0">
      <w:start w:val="1"/>
      <w:numFmt w:val="bullet"/>
      <w:pStyle w:val="24"/>
      <w:lvlText w:val=""/>
      <w:lvlJc w:val="left"/>
      <w:pPr>
        <w:tabs>
          <w:tab w:val="left" w:pos="360"/>
        </w:tabs>
        <w:ind w:left="360" w:hanging="360" w:hangingChars="200"/>
      </w:pPr>
      <w:rPr>
        <w:rFonts w:hint="default" w:ascii="Wingdings" w:hAnsi="Wingdings"/>
      </w:rPr>
    </w:lvl>
  </w:abstractNum>
  <w:abstractNum w:abstractNumId="8">
    <w:nsid w:val="38BD5D43"/>
    <w:multiLevelType w:val="multilevel"/>
    <w:tmpl w:val="38BD5D43"/>
    <w:lvl w:ilvl="0" w:tentative="0">
      <w:start w:val="1"/>
      <w:numFmt w:val="decimal"/>
      <w:lvlText w:val="%1"/>
      <w:lvlJc w:val="left"/>
      <w:pPr>
        <w:tabs>
          <w:tab w:val="left" w:pos="432"/>
        </w:tabs>
        <w:ind w:left="432" w:hanging="432"/>
      </w:pPr>
      <w:rPr>
        <w:rFonts w:hint="eastAsia" w:eastAsia="宋体"/>
        <w:b/>
        <w:i w:val="0"/>
        <w:sz w:val="32"/>
      </w:rPr>
    </w:lvl>
    <w:lvl w:ilvl="1" w:tentative="0">
      <w:start w:val="1"/>
      <w:numFmt w:val="decimal"/>
      <w:lvlText w:val="%1.%2"/>
      <w:lvlJc w:val="left"/>
      <w:pPr>
        <w:tabs>
          <w:tab w:val="left" w:pos="576"/>
        </w:tabs>
        <w:ind w:left="576" w:hanging="576"/>
      </w:pPr>
      <w:rPr>
        <w:rFonts w:hint="eastAsia" w:eastAsia="黑体"/>
        <w:b/>
        <w:i w:val="0"/>
        <w:sz w:val="28"/>
      </w:rPr>
    </w:lvl>
    <w:lvl w:ilvl="2" w:tentative="0">
      <w:start w:val="1"/>
      <w:numFmt w:val="decimal"/>
      <w:lvlText w:val="%1.%2.%3"/>
      <w:lvlJc w:val="left"/>
      <w:pPr>
        <w:tabs>
          <w:tab w:val="left" w:pos="720"/>
        </w:tabs>
        <w:ind w:left="720" w:hanging="720"/>
      </w:pPr>
      <w:rPr>
        <w:rFonts w:hint="eastAsia" w:eastAsia="宋体"/>
        <w:b/>
        <w:i w:val="0"/>
        <w:sz w:val="28"/>
      </w:rPr>
    </w:lvl>
    <w:lvl w:ilvl="3" w:tentative="0">
      <w:start w:val="1"/>
      <w:numFmt w:val="decimal"/>
      <w:lvlText w:val="%1.%2.%3.%4"/>
      <w:lvlJc w:val="left"/>
      <w:pPr>
        <w:tabs>
          <w:tab w:val="left" w:pos="864"/>
        </w:tabs>
        <w:ind w:left="864" w:hanging="864"/>
      </w:pPr>
      <w:rPr>
        <w:rFonts w:hint="eastAsia" w:eastAsia="宋体"/>
        <w:b/>
        <w:i w:val="0"/>
        <w:sz w:val="28"/>
      </w:rPr>
    </w:lvl>
    <w:lvl w:ilvl="4" w:tentative="0">
      <w:start w:val="1"/>
      <w:numFmt w:val="decimal"/>
      <w:lvlText w:val="%1.%2.%3.%4.%5"/>
      <w:lvlJc w:val="left"/>
      <w:pPr>
        <w:tabs>
          <w:tab w:val="left" w:pos="1008"/>
        </w:tabs>
        <w:ind w:left="1008" w:hanging="1008"/>
      </w:pPr>
      <w:rPr>
        <w:rFonts w:hint="eastAsia"/>
      </w:rPr>
    </w:lvl>
    <w:lvl w:ilvl="5" w:tentative="0">
      <w:start w:val="1"/>
      <w:numFmt w:val="decimal"/>
      <w:pStyle w:val="556"/>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4"/>
  </w:num>
  <w:num w:numId="2">
    <w:abstractNumId w:val="5"/>
  </w:num>
  <w:num w:numId="3">
    <w:abstractNumId w:val="7"/>
  </w:num>
  <w:num w:numId="4">
    <w:abstractNumId w:val="6"/>
  </w:num>
  <w:num w:numId="5">
    <w:abstractNumId w:val="3"/>
  </w:num>
  <w:num w:numId="6">
    <w:abstractNumId w:val="2"/>
  </w:num>
  <w:num w:numId="7">
    <w:abstractNumId w:val="1"/>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jY2UwYTk2YTBiNDMxZmIwY2E3MmM5M2E3NzFiNTYifQ=="/>
  </w:docVars>
  <w:rsids>
    <w:rsidRoot w:val="00A42B32"/>
    <w:rsid w:val="00040279"/>
    <w:rsid w:val="00082AFA"/>
    <w:rsid w:val="000A2579"/>
    <w:rsid w:val="000D1288"/>
    <w:rsid w:val="00102EC8"/>
    <w:rsid w:val="001E3578"/>
    <w:rsid w:val="0022751A"/>
    <w:rsid w:val="002809CD"/>
    <w:rsid w:val="002A77BD"/>
    <w:rsid w:val="003262E0"/>
    <w:rsid w:val="00413E11"/>
    <w:rsid w:val="004A0083"/>
    <w:rsid w:val="00513EA7"/>
    <w:rsid w:val="00620F02"/>
    <w:rsid w:val="006529F2"/>
    <w:rsid w:val="00686D51"/>
    <w:rsid w:val="007852C1"/>
    <w:rsid w:val="0079054A"/>
    <w:rsid w:val="007A4C1E"/>
    <w:rsid w:val="008456ED"/>
    <w:rsid w:val="00866858"/>
    <w:rsid w:val="0087758A"/>
    <w:rsid w:val="008C7FAF"/>
    <w:rsid w:val="00976C30"/>
    <w:rsid w:val="009A3CA8"/>
    <w:rsid w:val="00A12AE8"/>
    <w:rsid w:val="00A23803"/>
    <w:rsid w:val="00A42B32"/>
    <w:rsid w:val="00A85DB6"/>
    <w:rsid w:val="00A949D2"/>
    <w:rsid w:val="00AC5C94"/>
    <w:rsid w:val="00B06DE5"/>
    <w:rsid w:val="00B10776"/>
    <w:rsid w:val="00BA1081"/>
    <w:rsid w:val="00BB0CEC"/>
    <w:rsid w:val="00C15D2A"/>
    <w:rsid w:val="00CB6919"/>
    <w:rsid w:val="00D01926"/>
    <w:rsid w:val="00D03BD2"/>
    <w:rsid w:val="00D51528"/>
    <w:rsid w:val="00E219DD"/>
    <w:rsid w:val="00E8645A"/>
    <w:rsid w:val="00EB05BC"/>
    <w:rsid w:val="00ED6992"/>
    <w:rsid w:val="00F26EAD"/>
    <w:rsid w:val="013917E5"/>
    <w:rsid w:val="021A0B70"/>
    <w:rsid w:val="02EF2885"/>
    <w:rsid w:val="030516E0"/>
    <w:rsid w:val="03482B1B"/>
    <w:rsid w:val="03A53640"/>
    <w:rsid w:val="03AA0A94"/>
    <w:rsid w:val="03D90770"/>
    <w:rsid w:val="04305BE9"/>
    <w:rsid w:val="057F7A3C"/>
    <w:rsid w:val="06F27B6A"/>
    <w:rsid w:val="08165BD2"/>
    <w:rsid w:val="088F3913"/>
    <w:rsid w:val="09036649"/>
    <w:rsid w:val="0AD20C0F"/>
    <w:rsid w:val="0CD41C00"/>
    <w:rsid w:val="0DBB2F46"/>
    <w:rsid w:val="0E3E01F3"/>
    <w:rsid w:val="0ECF050F"/>
    <w:rsid w:val="0EF93222"/>
    <w:rsid w:val="0FBB3BEA"/>
    <w:rsid w:val="10D7191A"/>
    <w:rsid w:val="13C345ED"/>
    <w:rsid w:val="1405646D"/>
    <w:rsid w:val="161A1BB4"/>
    <w:rsid w:val="168741ED"/>
    <w:rsid w:val="17236603"/>
    <w:rsid w:val="179E6935"/>
    <w:rsid w:val="17B60A6B"/>
    <w:rsid w:val="193963D1"/>
    <w:rsid w:val="1AAE7410"/>
    <w:rsid w:val="1AB813C1"/>
    <w:rsid w:val="1BA017E9"/>
    <w:rsid w:val="1BA3259B"/>
    <w:rsid w:val="1C420330"/>
    <w:rsid w:val="1E8345C1"/>
    <w:rsid w:val="1EB92D65"/>
    <w:rsid w:val="20BC39D2"/>
    <w:rsid w:val="215C7331"/>
    <w:rsid w:val="22D6122D"/>
    <w:rsid w:val="232E6EE7"/>
    <w:rsid w:val="24C26C57"/>
    <w:rsid w:val="25133E2C"/>
    <w:rsid w:val="26705015"/>
    <w:rsid w:val="27113697"/>
    <w:rsid w:val="27363EBB"/>
    <w:rsid w:val="278E46D2"/>
    <w:rsid w:val="27EE21EF"/>
    <w:rsid w:val="29865BA8"/>
    <w:rsid w:val="29D16FE4"/>
    <w:rsid w:val="2A145BFD"/>
    <w:rsid w:val="2C702C69"/>
    <w:rsid w:val="2C76170F"/>
    <w:rsid w:val="2D31186A"/>
    <w:rsid w:val="2EAB1E00"/>
    <w:rsid w:val="2EC52C96"/>
    <w:rsid w:val="2EF31E53"/>
    <w:rsid w:val="338321D8"/>
    <w:rsid w:val="33CC0F20"/>
    <w:rsid w:val="33EE7283"/>
    <w:rsid w:val="34C35EF2"/>
    <w:rsid w:val="35CB4FB0"/>
    <w:rsid w:val="35CB7E52"/>
    <w:rsid w:val="36054842"/>
    <w:rsid w:val="363E13E3"/>
    <w:rsid w:val="365C2232"/>
    <w:rsid w:val="36EB6BC0"/>
    <w:rsid w:val="37097CBA"/>
    <w:rsid w:val="38E432DF"/>
    <w:rsid w:val="39157E3B"/>
    <w:rsid w:val="3C603E76"/>
    <w:rsid w:val="3C946B0C"/>
    <w:rsid w:val="40D80999"/>
    <w:rsid w:val="413E7F2C"/>
    <w:rsid w:val="420E15EF"/>
    <w:rsid w:val="43A754A2"/>
    <w:rsid w:val="44F94582"/>
    <w:rsid w:val="46083DD9"/>
    <w:rsid w:val="46111B9B"/>
    <w:rsid w:val="46360D7D"/>
    <w:rsid w:val="46CC3926"/>
    <w:rsid w:val="47311FFB"/>
    <w:rsid w:val="48D5725C"/>
    <w:rsid w:val="48DA6642"/>
    <w:rsid w:val="49DB46B7"/>
    <w:rsid w:val="4A073C56"/>
    <w:rsid w:val="4B506D4C"/>
    <w:rsid w:val="4B5B0805"/>
    <w:rsid w:val="4BE20F56"/>
    <w:rsid w:val="4C365228"/>
    <w:rsid w:val="4CAA2E15"/>
    <w:rsid w:val="4DE955AF"/>
    <w:rsid w:val="4E9B2904"/>
    <w:rsid w:val="4FA92554"/>
    <w:rsid w:val="503E6F0A"/>
    <w:rsid w:val="523A169C"/>
    <w:rsid w:val="52670FED"/>
    <w:rsid w:val="547D5443"/>
    <w:rsid w:val="547D7152"/>
    <w:rsid w:val="54C072AA"/>
    <w:rsid w:val="55314225"/>
    <w:rsid w:val="574A34B6"/>
    <w:rsid w:val="579E7C09"/>
    <w:rsid w:val="57BB57CA"/>
    <w:rsid w:val="580079A2"/>
    <w:rsid w:val="59556791"/>
    <w:rsid w:val="5A243AA8"/>
    <w:rsid w:val="5A3D4058"/>
    <w:rsid w:val="5B073A1A"/>
    <w:rsid w:val="5B5E35F2"/>
    <w:rsid w:val="5B690D5C"/>
    <w:rsid w:val="5C817143"/>
    <w:rsid w:val="5E585C47"/>
    <w:rsid w:val="5F084CBD"/>
    <w:rsid w:val="5F2003B7"/>
    <w:rsid w:val="5F901DFA"/>
    <w:rsid w:val="604E2E19"/>
    <w:rsid w:val="60517300"/>
    <w:rsid w:val="609510C4"/>
    <w:rsid w:val="61D35B61"/>
    <w:rsid w:val="62D14B3C"/>
    <w:rsid w:val="64F57A01"/>
    <w:rsid w:val="64F75A0E"/>
    <w:rsid w:val="65D56E55"/>
    <w:rsid w:val="669C5BE1"/>
    <w:rsid w:val="66A27019"/>
    <w:rsid w:val="67353347"/>
    <w:rsid w:val="696C51F0"/>
    <w:rsid w:val="6A005762"/>
    <w:rsid w:val="6C850E69"/>
    <w:rsid w:val="6C970A41"/>
    <w:rsid w:val="6D827404"/>
    <w:rsid w:val="6EE23968"/>
    <w:rsid w:val="70301482"/>
    <w:rsid w:val="70F91485"/>
    <w:rsid w:val="714767FC"/>
    <w:rsid w:val="71E70D60"/>
    <w:rsid w:val="72C65685"/>
    <w:rsid w:val="7499013C"/>
    <w:rsid w:val="75E45896"/>
    <w:rsid w:val="760C5FA9"/>
    <w:rsid w:val="762F0E30"/>
    <w:rsid w:val="765069F0"/>
    <w:rsid w:val="78F71D52"/>
    <w:rsid w:val="79215B57"/>
    <w:rsid w:val="7BC17C35"/>
    <w:rsid w:val="7D4A7A37"/>
    <w:rsid w:val="7E1750EC"/>
    <w:rsid w:val="7ECD27E0"/>
    <w:rsid w:val="7FDA71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iPriority="99"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qFormat="1" w:unhideWhenUsed="0" w:uiPriority="0" w:semiHidden="0"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uiPriority="99" w:name="Table Grid 5"/>
    <w:lsdException w:qFormat="1" w:unhideWhenUsed="0" w:uiPriority="0" w:semiHidden="0"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494"/>
    <w:qFormat/>
    <w:uiPriority w:val="0"/>
    <w:pPr>
      <w:keepNext/>
      <w:keepLines/>
      <w:spacing w:before="340" w:after="330" w:line="576" w:lineRule="auto"/>
      <w:outlineLvl w:val="0"/>
    </w:pPr>
    <w:rPr>
      <w:b/>
      <w:bCs/>
      <w:kern w:val="44"/>
      <w:sz w:val="44"/>
      <w:szCs w:val="44"/>
    </w:rPr>
  </w:style>
  <w:style w:type="paragraph" w:styleId="5">
    <w:name w:val="heading 2"/>
    <w:basedOn w:val="1"/>
    <w:next w:val="1"/>
    <w:link w:val="243"/>
    <w:qFormat/>
    <w:uiPriority w:val="0"/>
    <w:pPr>
      <w:keepNext/>
      <w:keepLines/>
      <w:spacing w:before="260" w:after="260" w:line="413" w:lineRule="auto"/>
      <w:outlineLvl w:val="1"/>
    </w:pPr>
    <w:rPr>
      <w:rFonts w:ascii="Arial" w:hAnsi="Arial" w:eastAsia="黑体"/>
      <w:b/>
      <w:bCs/>
      <w:sz w:val="32"/>
      <w:szCs w:val="32"/>
    </w:rPr>
  </w:style>
  <w:style w:type="paragraph" w:styleId="2">
    <w:name w:val="heading 3"/>
    <w:basedOn w:val="1"/>
    <w:next w:val="1"/>
    <w:link w:val="244"/>
    <w:qFormat/>
    <w:uiPriority w:val="0"/>
    <w:pPr>
      <w:spacing w:before="120" w:after="120" w:line="400" w:lineRule="atLeast"/>
      <w:jc w:val="left"/>
      <w:outlineLvl w:val="2"/>
    </w:pPr>
    <w:rPr>
      <w:rFonts w:ascii="黑体" w:eastAsia="黑体"/>
      <w:bCs/>
      <w:sz w:val="24"/>
      <w:szCs w:val="20"/>
    </w:rPr>
  </w:style>
  <w:style w:type="paragraph" w:styleId="6">
    <w:name w:val="heading 4"/>
    <w:basedOn w:val="1"/>
    <w:next w:val="7"/>
    <w:link w:val="127"/>
    <w:qFormat/>
    <w:uiPriority w:val="0"/>
    <w:pPr>
      <w:keepNext/>
      <w:keepLines/>
      <w:spacing w:line="360" w:lineRule="auto"/>
      <w:ind w:left="360"/>
      <w:outlineLvl w:val="3"/>
    </w:pPr>
    <w:rPr>
      <w:b/>
      <w:sz w:val="28"/>
      <w:szCs w:val="20"/>
    </w:rPr>
  </w:style>
  <w:style w:type="paragraph" w:styleId="8">
    <w:name w:val="heading 5"/>
    <w:basedOn w:val="1"/>
    <w:next w:val="1"/>
    <w:link w:val="128"/>
    <w:qFormat/>
    <w:uiPriority w:val="0"/>
    <w:pPr>
      <w:keepNext/>
      <w:keepLines/>
      <w:tabs>
        <w:tab w:val="left" w:pos="992"/>
      </w:tabs>
      <w:spacing w:before="280" w:after="290" w:line="372" w:lineRule="auto"/>
      <w:ind w:left="992" w:hanging="992"/>
      <w:outlineLvl w:val="4"/>
    </w:pPr>
    <w:rPr>
      <w:b/>
      <w:sz w:val="28"/>
      <w:szCs w:val="20"/>
    </w:rPr>
  </w:style>
  <w:style w:type="paragraph" w:styleId="9">
    <w:name w:val="heading 6"/>
    <w:basedOn w:val="1"/>
    <w:next w:val="1"/>
    <w:link w:val="129"/>
    <w:qFormat/>
    <w:uiPriority w:val="0"/>
    <w:pPr>
      <w:keepNext/>
      <w:keepLines/>
      <w:tabs>
        <w:tab w:val="left" w:pos="1152"/>
      </w:tabs>
      <w:spacing w:before="240" w:after="64" w:line="317" w:lineRule="auto"/>
      <w:ind w:left="1152" w:hanging="1152"/>
      <w:outlineLvl w:val="5"/>
    </w:pPr>
    <w:rPr>
      <w:rFonts w:ascii="Arial" w:hAnsi="Arial"/>
      <w:b/>
      <w:sz w:val="28"/>
      <w:szCs w:val="20"/>
    </w:rPr>
  </w:style>
  <w:style w:type="paragraph" w:styleId="10">
    <w:name w:val="heading 7"/>
    <w:basedOn w:val="1"/>
    <w:next w:val="1"/>
    <w:link w:val="130"/>
    <w:qFormat/>
    <w:uiPriority w:val="0"/>
    <w:pPr>
      <w:keepNext/>
      <w:keepLines/>
      <w:adjustRightInd w:val="0"/>
      <w:spacing w:before="240" w:after="64" w:line="320" w:lineRule="atLeast"/>
      <w:jc w:val="left"/>
      <w:textAlignment w:val="baseline"/>
      <w:outlineLvl w:val="6"/>
    </w:pPr>
    <w:rPr>
      <w:b/>
      <w:kern w:val="0"/>
      <w:sz w:val="24"/>
      <w:szCs w:val="20"/>
    </w:rPr>
  </w:style>
  <w:style w:type="paragraph" w:styleId="11">
    <w:name w:val="heading 8"/>
    <w:basedOn w:val="1"/>
    <w:next w:val="1"/>
    <w:link w:val="131"/>
    <w:qFormat/>
    <w:uiPriority w:val="0"/>
    <w:pPr>
      <w:keepNext/>
      <w:keepLines/>
      <w:adjustRightInd w:val="0"/>
      <w:spacing w:before="240" w:after="64" w:line="320" w:lineRule="atLeast"/>
      <w:jc w:val="left"/>
      <w:textAlignment w:val="baseline"/>
      <w:outlineLvl w:val="7"/>
    </w:pPr>
    <w:rPr>
      <w:rFonts w:ascii="Arial" w:hAnsi="Arial" w:eastAsia="黑体"/>
      <w:kern w:val="0"/>
      <w:sz w:val="24"/>
      <w:szCs w:val="20"/>
    </w:rPr>
  </w:style>
  <w:style w:type="paragraph" w:styleId="12">
    <w:name w:val="heading 9"/>
    <w:basedOn w:val="1"/>
    <w:next w:val="7"/>
    <w:link w:val="132"/>
    <w:qFormat/>
    <w:uiPriority w:val="0"/>
    <w:pPr>
      <w:keepNext/>
      <w:keepLines/>
      <w:tabs>
        <w:tab w:val="left" w:pos="2160"/>
      </w:tabs>
      <w:spacing w:before="240" w:after="64" w:line="317" w:lineRule="auto"/>
      <w:ind w:left="1584" w:hanging="1584"/>
      <w:outlineLvl w:val="8"/>
    </w:pPr>
    <w:rPr>
      <w:rFonts w:ascii="Arial" w:hAnsi="Arial" w:eastAsia="黑体"/>
      <w:sz w:val="28"/>
      <w:szCs w:val="20"/>
    </w:rPr>
  </w:style>
  <w:style w:type="character" w:default="1" w:styleId="95">
    <w:name w:val="Default Paragraph Font"/>
    <w:semiHidden/>
    <w:unhideWhenUsed/>
    <w:qFormat/>
    <w:uiPriority w:val="1"/>
  </w:style>
  <w:style w:type="table" w:default="1" w:styleId="89">
    <w:name w:val="Normal Table"/>
    <w:semiHidden/>
    <w:unhideWhenUsed/>
    <w:qFormat/>
    <w:uiPriority w:val="99"/>
    <w:tblPr>
      <w:tblCellMar>
        <w:top w:w="0" w:type="dxa"/>
        <w:left w:w="108" w:type="dxa"/>
        <w:bottom w:w="0" w:type="dxa"/>
        <w:right w:w="108" w:type="dxa"/>
      </w:tblCellMar>
    </w:tblPr>
  </w:style>
  <w:style w:type="paragraph" w:styleId="3">
    <w:name w:val="macro"/>
    <w:link w:val="302"/>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7">
    <w:name w:val="Normal Indent"/>
    <w:basedOn w:val="1"/>
    <w:link w:val="141"/>
    <w:qFormat/>
    <w:uiPriority w:val="0"/>
    <w:pPr>
      <w:adjustRightInd w:val="0"/>
      <w:spacing w:line="312" w:lineRule="atLeast"/>
      <w:ind w:firstLine="420"/>
      <w:textAlignment w:val="baseline"/>
    </w:pPr>
    <w:rPr>
      <w:rFonts w:asciiTheme="minorHAnsi" w:hAnsiTheme="minorHAnsi" w:cstheme="minorBidi"/>
      <w:szCs w:val="22"/>
    </w:rPr>
  </w:style>
  <w:style w:type="paragraph" w:styleId="13">
    <w:name w:val="List 3"/>
    <w:basedOn w:val="1"/>
    <w:qFormat/>
    <w:uiPriority w:val="0"/>
    <w:pPr>
      <w:ind w:left="100" w:leftChars="400" w:hanging="200" w:hangingChars="200"/>
    </w:pPr>
  </w:style>
  <w:style w:type="paragraph" w:styleId="14">
    <w:name w:val="toc 7"/>
    <w:basedOn w:val="1"/>
    <w:next w:val="1"/>
    <w:qFormat/>
    <w:uiPriority w:val="39"/>
    <w:pPr>
      <w:ind w:left="1260"/>
      <w:jc w:val="left"/>
    </w:pPr>
    <w:rPr>
      <w:sz w:val="18"/>
      <w:szCs w:val="18"/>
    </w:rPr>
  </w:style>
  <w:style w:type="paragraph" w:styleId="15">
    <w:name w:val="List Number 2"/>
    <w:basedOn w:val="1"/>
    <w:qFormat/>
    <w:uiPriority w:val="0"/>
    <w:pPr>
      <w:numPr>
        <w:ilvl w:val="0"/>
        <w:numId w:val="1"/>
      </w:numPr>
    </w:pPr>
  </w:style>
  <w:style w:type="paragraph" w:styleId="16">
    <w:name w:val="table of authorities"/>
    <w:basedOn w:val="1"/>
    <w:next w:val="1"/>
    <w:qFormat/>
    <w:uiPriority w:val="0"/>
    <w:pPr>
      <w:ind w:left="420" w:leftChars="200"/>
    </w:pPr>
  </w:style>
  <w:style w:type="paragraph" w:styleId="17">
    <w:name w:val="Note Heading"/>
    <w:basedOn w:val="1"/>
    <w:next w:val="1"/>
    <w:link w:val="315"/>
    <w:qFormat/>
    <w:uiPriority w:val="0"/>
    <w:pPr>
      <w:jc w:val="center"/>
    </w:pPr>
  </w:style>
  <w:style w:type="paragraph" w:styleId="18">
    <w:name w:val="List Bullet 4"/>
    <w:basedOn w:val="1"/>
    <w:qFormat/>
    <w:uiPriority w:val="0"/>
    <w:pPr>
      <w:numPr>
        <w:ilvl w:val="0"/>
        <w:numId w:val="2"/>
      </w:numPr>
      <w:tabs>
        <w:tab w:val="left" w:pos="360"/>
        <w:tab w:val="clear" w:pos="1620"/>
      </w:tabs>
      <w:ind w:left="0" w:leftChars="0" w:firstLine="0" w:firstLineChars="0"/>
    </w:pPr>
  </w:style>
  <w:style w:type="paragraph" w:styleId="19">
    <w:name w:val="index 8"/>
    <w:basedOn w:val="1"/>
    <w:next w:val="1"/>
    <w:qFormat/>
    <w:uiPriority w:val="0"/>
    <w:pPr>
      <w:ind w:left="1400" w:leftChars="1400"/>
    </w:pPr>
  </w:style>
  <w:style w:type="paragraph" w:styleId="20">
    <w:name w:val="E-mail Signature"/>
    <w:basedOn w:val="1"/>
    <w:link w:val="307"/>
    <w:qFormat/>
    <w:uiPriority w:val="0"/>
  </w:style>
  <w:style w:type="paragraph" w:styleId="21">
    <w:name w:val="List Number"/>
    <w:basedOn w:val="1"/>
    <w:qFormat/>
    <w:uiPriority w:val="0"/>
    <w:pPr>
      <w:tabs>
        <w:tab w:val="left" w:pos="360"/>
      </w:tabs>
      <w:spacing w:line="300" w:lineRule="auto"/>
      <w:ind w:left="360" w:hanging="360"/>
    </w:pPr>
    <w:rPr>
      <w:rFonts w:ascii="Arial" w:hAnsi="Arial" w:cs="Arial"/>
      <w:sz w:val="24"/>
    </w:rPr>
  </w:style>
  <w:style w:type="paragraph" w:styleId="22">
    <w:name w:val="caption"/>
    <w:basedOn w:val="1"/>
    <w:next w:val="1"/>
    <w:link w:val="250"/>
    <w:qFormat/>
    <w:uiPriority w:val="0"/>
    <w:pPr>
      <w:adjustRightInd w:val="0"/>
      <w:snapToGrid w:val="0"/>
      <w:spacing w:line="240" w:lineRule="atLeast"/>
      <w:ind w:firstLine="320" w:firstLineChars="100"/>
    </w:pPr>
    <w:rPr>
      <w:rFonts w:ascii="华文行楷" w:eastAsia="华文行楷"/>
      <w:i/>
      <w:iCs/>
      <w:color w:val="FF0000"/>
      <w:sz w:val="32"/>
    </w:rPr>
  </w:style>
  <w:style w:type="paragraph" w:styleId="23">
    <w:name w:val="index 5"/>
    <w:basedOn w:val="1"/>
    <w:next w:val="1"/>
    <w:qFormat/>
    <w:uiPriority w:val="0"/>
    <w:pPr>
      <w:ind w:left="800" w:leftChars="800"/>
    </w:pPr>
  </w:style>
  <w:style w:type="paragraph" w:styleId="24">
    <w:name w:val="List Bullet"/>
    <w:basedOn w:val="1"/>
    <w:qFormat/>
    <w:uiPriority w:val="0"/>
    <w:pPr>
      <w:numPr>
        <w:ilvl w:val="0"/>
        <w:numId w:val="3"/>
      </w:numPr>
    </w:pPr>
  </w:style>
  <w:style w:type="paragraph" w:styleId="25">
    <w:name w:val="envelope address"/>
    <w:basedOn w:val="1"/>
    <w:qFormat/>
    <w:uiPriority w:val="0"/>
    <w:pPr>
      <w:framePr w:w="7920" w:h="1980" w:hRule="exact" w:hSpace="180" w:wrap="around" w:vAnchor="margin" w:hAnchor="page" w:xAlign="center" w:yAlign="bottom"/>
      <w:snapToGrid w:val="0"/>
      <w:ind w:left="100" w:leftChars="1400"/>
    </w:pPr>
    <w:rPr>
      <w:rFonts w:ascii="Arial" w:hAnsi="Arial" w:cs="Arial"/>
      <w:sz w:val="24"/>
    </w:rPr>
  </w:style>
  <w:style w:type="paragraph" w:styleId="26">
    <w:name w:val="Document Map"/>
    <w:basedOn w:val="1"/>
    <w:link w:val="155"/>
    <w:qFormat/>
    <w:uiPriority w:val="0"/>
    <w:pPr>
      <w:shd w:val="clear" w:color="auto" w:fill="000080"/>
    </w:pPr>
  </w:style>
  <w:style w:type="paragraph" w:styleId="27">
    <w:name w:val="toa heading"/>
    <w:basedOn w:val="1"/>
    <w:next w:val="1"/>
    <w:qFormat/>
    <w:uiPriority w:val="0"/>
    <w:pPr>
      <w:spacing w:before="120"/>
    </w:pPr>
    <w:rPr>
      <w:rFonts w:ascii="Arial" w:hAnsi="Arial" w:cs="Arial"/>
      <w:sz w:val="24"/>
    </w:rPr>
  </w:style>
  <w:style w:type="paragraph" w:styleId="28">
    <w:name w:val="annotation text"/>
    <w:basedOn w:val="1"/>
    <w:link w:val="152"/>
    <w:qFormat/>
    <w:uiPriority w:val="0"/>
    <w:pPr>
      <w:jc w:val="left"/>
    </w:pPr>
    <w:rPr>
      <w:rFonts w:asciiTheme="minorHAnsi" w:hAnsiTheme="minorHAnsi" w:eastAsiaTheme="minorEastAsia" w:cstheme="minorBidi"/>
    </w:rPr>
  </w:style>
  <w:style w:type="paragraph" w:styleId="29">
    <w:name w:val="index 6"/>
    <w:basedOn w:val="1"/>
    <w:next w:val="1"/>
    <w:qFormat/>
    <w:uiPriority w:val="0"/>
    <w:pPr>
      <w:ind w:left="1000" w:leftChars="1000"/>
    </w:pPr>
  </w:style>
  <w:style w:type="paragraph" w:styleId="30">
    <w:name w:val="Salutation"/>
    <w:basedOn w:val="1"/>
    <w:next w:val="1"/>
    <w:link w:val="306"/>
    <w:qFormat/>
    <w:uiPriority w:val="0"/>
  </w:style>
  <w:style w:type="paragraph" w:styleId="31">
    <w:name w:val="Body Text 3"/>
    <w:basedOn w:val="1"/>
    <w:link w:val="160"/>
    <w:qFormat/>
    <w:uiPriority w:val="0"/>
    <w:rPr>
      <w:sz w:val="24"/>
    </w:rPr>
  </w:style>
  <w:style w:type="paragraph" w:styleId="32">
    <w:name w:val="Closing"/>
    <w:basedOn w:val="1"/>
    <w:link w:val="310"/>
    <w:qFormat/>
    <w:uiPriority w:val="0"/>
    <w:pPr>
      <w:ind w:left="100" w:leftChars="2100"/>
    </w:pPr>
  </w:style>
  <w:style w:type="paragraph" w:styleId="33">
    <w:name w:val="List Bullet 3"/>
    <w:basedOn w:val="1"/>
    <w:qFormat/>
    <w:uiPriority w:val="0"/>
    <w:pPr>
      <w:numPr>
        <w:ilvl w:val="0"/>
        <w:numId w:val="4"/>
      </w:numPr>
    </w:pPr>
  </w:style>
  <w:style w:type="paragraph" w:styleId="34">
    <w:name w:val="Body Text"/>
    <w:basedOn w:val="1"/>
    <w:next w:val="35"/>
    <w:link w:val="177"/>
    <w:qFormat/>
    <w:uiPriority w:val="0"/>
    <w:pPr>
      <w:spacing w:after="120"/>
    </w:pPr>
  </w:style>
  <w:style w:type="paragraph" w:customStyle="1" w:styleId="35">
    <w:name w:val="xl27"/>
    <w:basedOn w:val="1"/>
    <w:qFormat/>
    <w:uiPriority w:val="0"/>
    <w:pPr>
      <w:widowControl/>
      <w:spacing w:before="100" w:beforeAutospacing="1" w:after="100" w:afterAutospacing="1"/>
      <w:jc w:val="center"/>
    </w:pPr>
    <w:rPr>
      <w:rFonts w:ascii="Arial Unicode MS" w:hAnsi="Arial Unicode MS" w:eastAsia="Arial Unicode MS"/>
      <w:kern w:val="0"/>
      <w:sz w:val="18"/>
      <w:szCs w:val="20"/>
    </w:rPr>
  </w:style>
  <w:style w:type="paragraph" w:styleId="36">
    <w:name w:val="Body Text Indent"/>
    <w:basedOn w:val="1"/>
    <w:link w:val="207"/>
    <w:qFormat/>
    <w:uiPriority w:val="0"/>
    <w:pPr>
      <w:spacing w:after="120"/>
      <w:ind w:left="420" w:leftChars="200"/>
    </w:pPr>
  </w:style>
  <w:style w:type="paragraph" w:styleId="37">
    <w:name w:val="List Number 3"/>
    <w:basedOn w:val="1"/>
    <w:qFormat/>
    <w:uiPriority w:val="0"/>
    <w:pPr>
      <w:numPr>
        <w:ilvl w:val="0"/>
        <w:numId w:val="5"/>
      </w:numPr>
    </w:pPr>
  </w:style>
  <w:style w:type="paragraph" w:styleId="38">
    <w:name w:val="List 2"/>
    <w:basedOn w:val="1"/>
    <w:link w:val="285"/>
    <w:qFormat/>
    <w:uiPriority w:val="0"/>
    <w:rPr>
      <w:rFonts w:ascii="楷体_GB2312" w:hAnsi="宋体" w:eastAsia="楷体_GB2312"/>
      <w:color w:val="000000"/>
      <w:szCs w:val="28"/>
    </w:rPr>
  </w:style>
  <w:style w:type="paragraph" w:styleId="39">
    <w:name w:val="List Continue"/>
    <w:basedOn w:val="1"/>
    <w:qFormat/>
    <w:uiPriority w:val="0"/>
    <w:pPr>
      <w:spacing w:after="120"/>
      <w:ind w:left="420" w:leftChars="200"/>
    </w:pPr>
  </w:style>
  <w:style w:type="paragraph" w:styleId="40">
    <w:name w:val="Block Text"/>
    <w:basedOn w:val="1"/>
    <w:qFormat/>
    <w:uiPriority w:val="0"/>
    <w:pPr>
      <w:spacing w:line="560" w:lineRule="exact"/>
      <w:ind w:left="-113" w:right="-113" w:firstLine="624"/>
    </w:pPr>
    <w:rPr>
      <w:rFonts w:ascii="仿宋_GB2312" w:eastAsia="仿宋_GB2312"/>
      <w:sz w:val="30"/>
      <w:szCs w:val="20"/>
    </w:rPr>
  </w:style>
  <w:style w:type="paragraph" w:styleId="41">
    <w:name w:val="List Bullet 2"/>
    <w:basedOn w:val="1"/>
    <w:qFormat/>
    <w:uiPriority w:val="0"/>
    <w:pPr>
      <w:tabs>
        <w:tab w:val="left" w:pos="780"/>
      </w:tabs>
      <w:spacing w:line="360" w:lineRule="auto"/>
    </w:pPr>
    <w:rPr>
      <w:sz w:val="24"/>
      <w:szCs w:val="20"/>
    </w:rPr>
  </w:style>
  <w:style w:type="paragraph" w:styleId="42">
    <w:name w:val="HTML Address"/>
    <w:basedOn w:val="1"/>
    <w:link w:val="304"/>
    <w:qFormat/>
    <w:uiPriority w:val="0"/>
    <w:rPr>
      <w:i/>
      <w:iCs/>
    </w:rPr>
  </w:style>
  <w:style w:type="paragraph" w:styleId="43">
    <w:name w:val="index 4"/>
    <w:basedOn w:val="1"/>
    <w:next w:val="1"/>
    <w:qFormat/>
    <w:uiPriority w:val="0"/>
    <w:pPr>
      <w:ind w:left="600" w:leftChars="600"/>
    </w:pPr>
  </w:style>
  <w:style w:type="paragraph" w:styleId="44">
    <w:name w:val="toc 5"/>
    <w:basedOn w:val="1"/>
    <w:next w:val="1"/>
    <w:qFormat/>
    <w:uiPriority w:val="39"/>
    <w:pPr>
      <w:ind w:left="840"/>
      <w:jc w:val="left"/>
    </w:pPr>
    <w:rPr>
      <w:sz w:val="18"/>
      <w:szCs w:val="18"/>
    </w:rPr>
  </w:style>
  <w:style w:type="paragraph" w:styleId="45">
    <w:name w:val="toc 3"/>
    <w:basedOn w:val="1"/>
    <w:next w:val="1"/>
    <w:qFormat/>
    <w:uiPriority w:val="39"/>
    <w:pPr>
      <w:ind w:left="420"/>
      <w:jc w:val="left"/>
    </w:pPr>
    <w:rPr>
      <w:i/>
      <w:iCs/>
      <w:sz w:val="20"/>
      <w:szCs w:val="20"/>
    </w:rPr>
  </w:style>
  <w:style w:type="paragraph" w:styleId="46">
    <w:name w:val="Plain Text"/>
    <w:basedOn w:val="1"/>
    <w:link w:val="248"/>
    <w:qFormat/>
    <w:uiPriority w:val="0"/>
    <w:rPr>
      <w:rFonts w:ascii="宋体" w:hAnsi="Courier New" w:cs="Courier New"/>
      <w:szCs w:val="21"/>
    </w:rPr>
  </w:style>
  <w:style w:type="paragraph" w:styleId="47">
    <w:name w:val="List Bullet 5"/>
    <w:basedOn w:val="1"/>
    <w:qFormat/>
    <w:uiPriority w:val="0"/>
    <w:pPr>
      <w:tabs>
        <w:tab w:val="left" w:pos="360"/>
      </w:tabs>
      <w:spacing w:line="300" w:lineRule="auto"/>
    </w:pPr>
    <w:rPr>
      <w:rFonts w:hint="eastAsia" w:ascii="Arial" w:hAnsi="Arial"/>
      <w:sz w:val="24"/>
      <w:szCs w:val="20"/>
    </w:rPr>
  </w:style>
  <w:style w:type="paragraph" w:styleId="48">
    <w:name w:val="List Number 4"/>
    <w:basedOn w:val="1"/>
    <w:qFormat/>
    <w:uiPriority w:val="0"/>
    <w:pPr>
      <w:numPr>
        <w:ilvl w:val="0"/>
        <w:numId w:val="6"/>
      </w:numPr>
    </w:pPr>
  </w:style>
  <w:style w:type="paragraph" w:styleId="49">
    <w:name w:val="toc 8"/>
    <w:basedOn w:val="1"/>
    <w:next w:val="1"/>
    <w:qFormat/>
    <w:uiPriority w:val="39"/>
    <w:pPr>
      <w:ind w:left="1470"/>
      <w:jc w:val="left"/>
    </w:pPr>
    <w:rPr>
      <w:sz w:val="18"/>
      <w:szCs w:val="18"/>
    </w:rPr>
  </w:style>
  <w:style w:type="paragraph" w:styleId="50">
    <w:name w:val="index 3"/>
    <w:basedOn w:val="1"/>
    <w:next w:val="1"/>
    <w:qFormat/>
    <w:uiPriority w:val="0"/>
    <w:pPr>
      <w:ind w:left="400" w:leftChars="400"/>
    </w:pPr>
  </w:style>
  <w:style w:type="paragraph" w:styleId="51">
    <w:name w:val="Date"/>
    <w:basedOn w:val="1"/>
    <w:next w:val="1"/>
    <w:link w:val="192"/>
    <w:qFormat/>
    <w:uiPriority w:val="0"/>
    <w:pPr>
      <w:ind w:left="100" w:leftChars="2500"/>
    </w:pPr>
  </w:style>
  <w:style w:type="paragraph" w:styleId="52">
    <w:name w:val="Body Text Indent 2"/>
    <w:basedOn w:val="1"/>
    <w:link w:val="203"/>
    <w:qFormat/>
    <w:uiPriority w:val="0"/>
    <w:pPr>
      <w:spacing w:after="120" w:line="480" w:lineRule="auto"/>
      <w:ind w:left="420" w:leftChars="200"/>
    </w:pPr>
  </w:style>
  <w:style w:type="paragraph" w:styleId="53">
    <w:name w:val="endnote text"/>
    <w:basedOn w:val="1"/>
    <w:link w:val="312"/>
    <w:qFormat/>
    <w:uiPriority w:val="0"/>
    <w:pPr>
      <w:snapToGrid w:val="0"/>
      <w:jc w:val="left"/>
    </w:pPr>
  </w:style>
  <w:style w:type="paragraph" w:styleId="54">
    <w:name w:val="List Continue 5"/>
    <w:basedOn w:val="1"/>
    <w:qFormat/>
    <w:uiPriority w:val="0"/>
    <w:pPr>
      <w:spacing w:after="120"/>
      <w:ind w:left="2100" w:leftChars="1000"/>
    </w:pPr>
  </w:style>
  <w:style w:type="paragraph" w:styleId="55">
    <w:name w:val="Balloon Text"/>
    <w:basedOn w:val="1"/>
    <w:link w:val="210"/>
    <w:qFormat/>
    <w:uiPriority w:val="0"/>
    <w:rPr>
      <w:sz w:val="18"/>
      <w:szCs w:val="18"/>
    </w:rPr>
  </w:style>
  <w:style w:type="paragraph" w:styleId="56">
    <w:name w:val="footer"/>
    <w:basedOn w:val="1"/>
    <w:link w:val="123"/>
    <w:unhideWhenUsed/>
    <w:qFormat/>
    <w:uiPriority w:val="99"/>
    <w:pPr>
      <w:tabs>
        <w:tab w:val="center" w:pos="4153"/>
        <w:tab w:val="right" w:pos="8306"/>
      </w:tabs>
      <w:snapToGrid w:val="0"/>
      <w:jc w:val="left"/>
    </w:pPr>
    <w:rPr>
      <w:sz w:val="18"/>
      <w:szCs w:val="18"/>
    </w:rPr>
  </w:style>
  <w:style w:type="paragraph" w:styleId="57">
    <w:name w:val="envelope return"/>
    <w:basedOn w:val="1"/>
    <w:qFormat/>
    <w:uiPriority w:val="0"/>
    <w:pPr>
      <w:snapToGrid w:val="0"/>
    </w:pPr>
    <w:rPr>
      <w:rFonts w:ascii="Arial" w:hAnsi="Arial" w:cs="Arial"/>
    </w:rPr>
  </w:style>
  <w:style w:type="paragraph" w:styleId="58">
    <w:name w:val="header"/>
    <w:basedOn w:val="1"/>
    <w:next w:val="40"/>
    <w:link w:val="122"/>
    <w:unhideWhenUsed/>
    <w:qFormat/>
    <w:uiPriority w:val="0"/>
    <w:pPr>
      <w:pBdr>
        <w:bottom w:val="single" w:color="auto" w:sz="6" w:space="1"/>
      </w:pBdr>
      <w:tabs>
        <w:tab w:val="center" w:pos="4153"/>
        <w:tab w:val="right" w:pos="8306"/>
      </w:tabs>
      <w:snapToGrid w:val="0"/>
      <w:jc w:val="center"/>
    </w:pPr>
    <w:rPr>
      <w:sz w:val="18"/>
      <w:szCs w:val="18"/>
    </w:rPr>
  </w:style>
  <w:style w:type="paragraph" w:styleId="59">
    <w:name w:val="Signature"/>
    <w:basedOn w:val="1"/>
    <w:link w:val="311"/>
    <w:qFormat/>
    <w:uiPriority w:val="0"/>
    <w:pPr>
      <w:ind w:left="100" w:leftChars="2100"/>
    </w:pPr>
  </w:style>
  <w:style w:type="paragraph" w:styleId="60">
    <w:name w:val="toc 1"/>
    <w:basedOn w:val="1"/>
    <w:next w:val="1"/>
    <w:qFormat/>
    <w:uiPriority w:val="39"/>
    <w:pPr>
      <w:spacing w:before="120" w:after="120"/>
      <w:jc w:val="left"/>
    </w:pPr>
    <w:rPr>
      <w:b/>
      <w:bCs/>
      <w:caps/>
      <w:sz w:val="20"/>
      <w:szCs w:val="20"/>
    </w:rPr>
  </w:style>
  <w:style w:type="paragraph" w:styleId="61">
    <w:name w:val="List Continue 4"/>
    <w:basedOn w:val="1"/>
    <w:qFormat/>
    <w:uiPriority w:val="0"/>
    <w:pPr>
      <w:spacing w:after="120"/>
      <w:ind w:left="1680" w:leftChars="800"/>
    </w:pPr>
  </w:style>
  <w:style w:type="paragraph" w:styleId="62">
    <w:name w:val="toc 4"/>
    <w:basedOn w:val="1"/>
    <w:next w:val="1"/>
    <w:qFormat/>
    <w:uiPriority w:val="39"/>
    <w:pPr>
      <w:ind w:left="630"/>
      <w:jc w:val="left"/>
    </w:pPr>
    <w:rPr>
      <w:sz w:val="18"/>
      <w:szCs w:val="18"/>
    </w:rPr>
  </w:style>
  <w:style w:type="paragraph" w:styleId="63">
    <w:name w:val="index heading"/>
    <w:basedOn w:val="1"/>
    <w:next w:val="64"/>
    <w:qFormat/>
    <w:uiPriority w:val="0"/>
    <w:rPr>
      <w:rFonts w:ascii="Arial" w:hAnsi="Arial" w:cs="Arial"/>
      <w:b/>
      <w:bCs/>
    </w:rPr>
  </w:style>
  <w:style w:type="paragraph" w:styleId="64">
    <w:name w:val="index 1"/>
    <w:basedOn w:val="1"/>
    <w:next w:val="1"/>
    <w:qFormat/>
    <w:uiPriority w:val="0"/>
    <w:pPr>
      <w:jc w:val="center"/>
    </w:pPr>
    <w:rPr>
      <w:rFonts w:eastAsia="仿宋_GB2312"/>
      <w:szCs w:val="21"/>
    </w:rPr>
  </w:style>
  <w:style w:type="paragraph" w:styleId="65">
    <w:name w:val="Subtitle"/>
    <w:basedOn w:val="1"/>
    <w:link w:val="308"/>
    <w:qFormat/>
    <w:uiPriority w:val="0"/>
    <w:pPr>
      <w:spacing w:before="240" w:after="60" w:line="312" w:lineRule="auto"/>
      <w:jc w:val="center"/>
      <w:outlineLvl w:val="1"/>
    </w:pPr>
    <w:rPr>
      <w:rFonts w:ascii="Arial" w:hAnsi="Arial" w:cs="Arial"/>
      <w:b/>
      <w:bCs/>
      <w:kern w:val="28"/>
      <w:sz w:val="32"/>
      <w:szCs w:val="32"/>
    </w:rPr>
  </w:style>
  <w:style w:type="paragraph" w:styleId="66">
    <w:name w:val="List Number 5"/>
    <w:basedOn w:val="1"/>
    <w:qFormat/>
    <w:uiPriority w:val="0"/>
    <w:pPr>
      <w:numPr>
        <w:ilvl w:val="0"/>
        <w:numId w:val="7"/>
      </w:numPr>
    </w:pPr>
  </w:style>
  <w:style w:type="paragraph" w:styleId="67">
    <w:name w:val="List"/>
    <w:basedOn w:val="1"/>
    <w:qFormat/>
    <w:uiPriority w:val="0"/>
    <w:pPr>
      <w:ind w:left="200" w:hanging="200" w:hangingChars="200"/>
    </w:pPr>
  </w:style>
  <w:style w:type="paragraph" w:styleId="68">
    <w:name w:val="footnote text"/>
    <w:basedOn w:val="1"/>
    <w:link w:val="309"/>
    <w:qFormat/>
    <w:uiPriority w:val="0"/>
    <w:pPr>
      <w:snapToGrid w:val="0"/>
      <w:jc w:val="left"/>
    </w:pPr>
    <w:rPr>
      <w:sz w:val="18"/>
      <w:szCs w:val="18"/>
    </w:rPr>
  </w:style>
  <w:style w:type="paragraph" w:styleId="69">
    <w:name w:val="toc 6"/>
    <w:basedOn w:val="1"/>
    <w:next w:val="1"/>
    <w:qFormat/>
    <w:uiPriority w:val="39"/>
    <w:pPr>
      <w:ind w:left="1050"/>
      <w:jc w:val="left"/>
    </w:pPr>
    <w:rPr>
      <w:sz w:val="18"/>
      <w:szCs w:val="18"/>
    </w:rPr>
  </w:style>
  <w:style w:type="paragraph" w:styleId="70">
    <w:name w:val="List 5"/>
    <w:basedOn w:val="1"/>
    <w:qFormat/>
    <w:uiPriority w:val="0"/>
    <w:pPr>
      <w:tabs>
        <w:tab w:val="left" w:pos="780"/>
      </w:tabs>
      <w:spacing w:line="360" w:lineRule="auto"/>
    </w:pPr>
    <w:rPr>
      <w:rFonts w:hint="eastAsia"/>
      <w:sz w:val="24"/>
      <w:szCs w:val="20"/>
    </w:rPr>
  </w:style>
  <w:style w:type="paragraph" w:styleId="71">
    <w:name w:val="Body Text Indent 3"/>
    <w:basedOn w:val="1"/>
    <w:link w:val="164"/>
    <w:qFormat/>
    <w:uiPriority w:val="0"/>
    <w:pPr>
      <w:spacing w:after="120"/>
      <w:ind w:left="420" w:leftChars="200"/>
    </w:pPr>
    <w:rPr>
      <w:sz w:val="16"/>
      <w:szCs w:val="16"/>
    </w:rPr>
  </w:style>
  <w:style w:type="paragraph" w:styleId="72">
    <w:name w:val="index 7"/>
    <w:basedOn w:val="1"/>
    <w:next w:val="1"/>
    <w:qFormat/>
    <w:uiPriority w:val="0"/>
    <w:pPr>
      <w:ind w:left="1200" w:leftChars="1200"/>
    </w:pPr>
  </w:style>
  <w:style w:type="paragraph" w:styleId="73">
    <w:name w:val="index 9"/>
    <w:basedOn w:val="1"/>
    <w:next w:val="1"/>
    <w:qFormat/>
    <w:uiPriority w:val="0"/>
    <w:pPr>
      <w:ind w:left="1600" w:leftChars="1600"/>
    </w:pPr>
  </w:style>
  <w:style w:type="paragraph" w:styleId="74">
    <w:name w:val="table of figures"/>
    <w:basedOn w:val="1"/>
    <w:next w:val="1"/>
    <w:qFormat/>
    <w:uiPriority w:val="0"/>
    <w:pPr>
      <w:ind w:left="200" w:leftChars="200" w:hanging="200" w:hangingChars="200"/>
    </w:pPr>
  </w:style>
  <w:style w:type="paragraph" w:styleId="75">
    <w:name w:val="toc 2"/>
    <w:basedOn w:val="1"/>
    <w:next w:val="1"/>
    <w:qFormat/>
    <w:uiPriority w:val="39"/>
    <w:pPr>
      <w:tabs>
        <w:tab w:val="right" w:leader="dot" w:pos="8302"/>
      </w:tabs>
      <w:spacing w:line="360" w:lineRule="auto"/>
      <w:ind w:left="210"/>
      <w:jc w:val="left"/>
    </w:pPr>
    <w:rPr>
      <w:rFonts w:ascii="宋体" w:hAnsi="宋体"/>
      <w:smallCaps/>
      <w:sz w:val="24"/>
    </w:rPr>
  </w:style>
  <w:style w:type="paragraph" w:styleId="76">
    <w:name w:val="toc 9"/>
    <w:basedOn w:val="1"/>
    <w:next w:val="1"/>
    <w:qFormat/>
    <w:uiPriority w:val="39"/>
    <w:pPr>
      <w:ind w:left="1680"/>
      <w:jc w:val="left"/>
    </w:pPr>
    <w:rPr>
      <w:sz w:val="18"/>
      <w:szCs w:val="18"/>
    </w:rPr>
  </w:style>
  <w:style w:type="paragraph" w:styleId="77">
    <w:name w:val="Body Text 2"/>
    <w:basedOn w:val="1"/>
    <w:link w:val="188"/>
    <w:qFormat/>
    <w:uiPriority w:val="0"/>
    <w:pPr>
      <w:jc w:val="center"/>
    </w:pPr>
  </w:style>
  <w:style w:type="paragraph" w:styleId="78">
    <w:name w:val="List 4"/>
    <w:basedOn w:val="1"/>
    <w:qFormat/>
    <w:uiPriority w:val="0"/>
    <w:pPr>
      <w:ind w:left="100" w:leftChars="600" w:hanging="200" w:hangingChars="200"/>
    </w:pPr>
  </w:style>
  <w:style w:type="paragraph" w:styleId="79">
    <w:name w:val="List Continue 2"/>
    <w:basedOn w:val="1"/>
    <w:qFormat/>
    <w:uiPriority w:val="0"/>
    <w:pPr>
      <w:spacing w:after="120"/>
      <w:ind w:left="840" w:leftChars="400"/>
    </w:pPr>
  </w:style>
  <w:style w:type="paragraph" w:styleId="80">
    <w:name w:val="Message Header"/>
    <w:basedOn w:val="1"/>
    <w:link w:val="313"/>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rPr>
  </w:style>
  <w:style w:type="paragraph" w:styleId="81">
    <w:name w:val="HTML Preformatted"/>
    <w:basedOn w:val="1"/>
    <w:link w:val="305"/>
    <w:qFormat/>
    <w:uiPriority w:val="99"/>
    <w:rPr>
      <w:rFonts w:ascii="Courier New" w:hAnsi="Courier New" w:cs="Courier New"/>
      <w:sz w:val="20"/>
      <w:szCs w:val="20"/>
    </w:rPr>
  </w:style>
  <w:style w:type="paragraph" w:styleId="82">
    <w:name w:val="Normal (Web)"/>
    <w:basedOn w:val="1"/>
    <w:qFormat/>
    <w:uiPriority w:val="99"/>
    <w:pPr>
      <w:widowControl/>
      <w:spacing w:before="100" w:beforeAutospacing="1" w:after="100" w:afterAutospacing="1"/>
      <w:jc w:val="left"/>
    </w:pPr>
    <w:rPr>
      <w:rFonts w:ascii="Arial Unicode MS" w:hAnsi="Arial Unicode MS" w:eastAsia="Arial Unicode MS"/>
      <w:kern w:val="0"/>
      <w:sz w:val="24"/>
    </w:rPr>
  </w:style>
  <w:style w:type="paragraph" w:styleId="83">
    <w:name w:val="List Continue 3"/>
    <w:basedOn w:val="1"/>
    <w:qFormat/>
    <w:uiPriority w:val="0"/>
    <w:pPr>
      <w:spacing w:after="120"/>
      <w:ind w:left="1260" w:leftChars="600"/>
    </w:pPr>
  </w:style>
  <w:style w:type="paragraph" w:styleId="84">
    <w:name w:val="index 2"/>
    <w:basedOn w:val="1"/>
    <w:next w:val="1"/>
    <w:qFormat/>
    <w:uiPriority w:val="0"/>
    <w:pPr>
      <w:ind w:left="200" w:leftChars="200"/>
    </w:pPr>
  </w:style>
  <w:style w:type="paragraph" w:styleId="85">
    <w:name w:val="Title"/>
    <w:basedOn w:val="1"/>
    <w:link w:val="223"/>
    <w:qFormat/>
    <w:uiPriority w:val="0"/>
    <w:pPr>
      <w:tabs>
        <w:tab w:val="left" w:pos="1347"/>
      </w:tabs>
      <w:spacing w:before="240" w:after="60"/>
      <w:ind w:left="1347" w:hanging="567"/>
      <w:jc w:val="center"/>
      <w:outlineLvl w:val="0"/>
    </w:pPr>
    <w:rPr>
      <w:rFonts w:ascii="Arial" w:hAnsi="Arial" w:eastAsia="仿宋_GB2312" w:cs="Arial"/>
      <w:b/>
      <w:bCs/>
      <w:sz w:val="44"/>
      <w:szCs w:val="32"/>
    </w:rPr>
  </w:style>
  <w:style w:type="paragraph" w:styleId="86">
    <w:name w:val="annotation subject"/>
    <w:basedOn w:val="28"/>
    <w:next w:val="28"/>
    <w:link w:val="263"/>
    <w:qFormat/>
    <w:uiPriority w:val="0"/>
    <w:rPr>
      <w:b/>
      <w:bCs/>
    </w:rPr>
  </w:style>
  <w:style w:type="paragraph" w:styleId="87">
    <w:name w:val="Body Text First Indent"/>
    <w:basedOn w:val="34"/>
    <w:link w:val="224"/>
    <w:qFormat/>
    <w:uiPriority w:val="0"/>
    <w:pPr>
      <w:ind w:firstLine="420" w:firstLineChars="100"/>
    </w:pPr>
  </w:style>
  <w:style w:type="paragraph" w:styleId="88">
    <w:name w:val="Body Text First Indent 2"/>
    <w:basedOn w:val="36"/>
    <w:next w:val="1"/>
    <w:link w:val="314"/>
    <w:qFormat/>
    <w:uiPriority w:val="0"/>
    <w:pPr>
      <w:ind w:firstLine="420" w:firstLineChars="200"/>
    </w:pPr>
  </w:style>
  <w:style w:type="table" w:styleId="90">
    <w:name w:val="Table Grid"/>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Theme"/>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2">
    <w:name w:val="Table Classic 1"/>
    <w:basedOn w:val="89"/>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3">
    <w:name w:val="Table Grid 1"/>
    <w:basedOn w:val="89"/>
    <w:qFormat/>
    <w:uiPriority w:val="0"/>
    <w:pPr>
      <w:widowControl w:val="0"/>
      <w:spacing w:line="360" w:lineRule="auto"/>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94">
    <w:name w:val="Table Grid 6"/>
    <w:basedOn w:val="89"/>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character" w:styleId="96">
    <w:name w:val="Strong"/>
    <w:qFormat/>
    <w:uiPriority w:val="22"/>
    <w:rPr>
      <w:b/>
      <w:bCs/>
    </w:rPr>
  </w:style>
  <w:style w:type="character" w:styleId="97">
    <w:name w:val="page number"/>
    <w:basedOn w:val="95"/>
    <w:qFormat/>
    <w:uiPriority w:val="0"/>
  </w:style>
  <w:style w:type="character" w:styleId="98">
    <w:name w:val="FollowedHyperlink"/>
    <w:basedOn w:val="95"/>
    <w:qFormat/>
    <w:uiPriority w:val="99"/>
    <w:rPr>
      <w:color w:val="800080"/>
      <w:u w:val="none"/>
    </w:rPr>
  </w:style>
  <w:style w:type="character" w:styleId="99">
    <w:name w:val="Emphasis"/>
    <w:qFormat/>
    <w:uiPriority w:val="0"/>
    <w:rPr>
      <w:rFonts w:ascii="Arial Black" w:hAnsi="Arial Black"/>
      <w:sz w:val="18"/>
      <w:lang w:eastAsia="ja-JP"/>
    </w:rPr>
  </w:style>
  <w:style w:type="character" w:styleId="100">
    <w:name w:val="line number"/>
    <w:qFormat/>
    <w:uiPriority w:val="0"/>
  </w:style>
  <w:style w:type="character" w:styleId="101">
    <w:name w:val="HTML Definition"/>
    <w:qFormat/>
    <w:uiPriority w:val="0"/>
    <w:rPr>
      <w:i/>
      <w:iCs/>
    </w:rPr>
  </w:style>
  <w:style w:type="character" w:styleId="102">
    <w:name w:val="HTML Typewriter"/>
    <w:qFormat/>
    <w:uiPriority w:val="0"/>
    <w:rPr>
      <w:rFonts w:ascii="宋体" w:hAnsi="宋体" w:eastAsia="宋体"/>
      <w:sz w:val="24"/>
    </w:rPr>
  </w:style>
  <w:style w:type="character" w:styleId="103">
    <w:name w:val="HTML Acronym"/>
    <w:qFormat/>
    <w:uiPriority w:val="0"/>
  </w:style>
  <w:style w:type="character" w:styleId="104">
    <w:name w:val="HTML Variable"/>
    <w:qFormat/>
    <w:uiPriority w:val="0"/>
    <w:rPr>
      <w:i/>
      <w:iCs/>
    </w:rPr>
  </w:style>
  <w:style w:type="character" w:styleId="105">
    <w:name w:val="Hyperlink"/>
    <w:basedOn w:val="95"/>
    <w:qFormat/>
    <w:uiPriority w:val="99"/>
    <w:rPr>
      <w:color w:val="0000FF"/>
      <w:u w:val="none"/>
    </w:rPr>
  </w:style>
  <w:style w:type="character" w:styleId="106">
    <w:name w:val="HTML Code"/>
    <w:qFormat/>
    <w:uiPriority w:val="0"/>
    <w:rPr>
      <w:rFonts w:ascii="黑体" w:hAnsi="Courier New" w:eastAsia="黑体" w:cs="Courier New"/>
      <w:sz w:val="24"/>
      <w:szCs w:val="24"/>
    </w:rPr>
  </w:style>
  <w:style w:type="character" w:styleId="107">
    <w:name w:val="annotation reference"/>
    <w:qFormat/>
    <w:uiPriority w:val="0"/>
    <w:rPr>
      <w:sz w:val="21"/>
      <w:szCs w:val="21"/>
    </w:rPr>
  </w:style>
  <w:style w:type="character" w:styleId="108">
    <w:name w:val="HTML Cite"/>
    <w:qFormat/>
    <w:uiPriority w:val="0"/>
    <w:rPr>
      <w:i/>
      <w:iCs/>
    </w:rPr>
  </w:style>
  <w:style w:type="character" w:styleId="109">
    <w:name w:val="HTML Keyboard"/>
    <w:qFormat/>
    <w:uiPriority w:val="0"/>
    <w:rPr>
      <w:rFonts w:ascii="Courier New" w:hAnsi="Courier New" w:cs="Courier New"/>
      <w:sz w:val="20"/>
      <w:szCs w:val="20"/>
    </w:rPr>
  </w:style>
  <w:style w:type="character" w:styleId="110">
    <w:name w:val="HTML Sample"/>
    <w:qFormat/>
    <w:uiPriority w:val="0"/>
    <w:rPr>
      <w:rFonts w:ascii="Courier New" w:hAnsi="Courier New" w:cs="Courier New"/>
    </w:rPr>
  </w:style>
  <w:style w:type="paragraph" w:customStyle="1" w:styleId="111">
    <w:name w:val="一级标题"/>
    <w:next w:val="5"/>
    <w:link w:val="1322"/>
    <w:qFormat/>
    <w:uiPriority w:val="0"/>
    <w:pPr>
      <w:jc w:val="both"/>
    </w:pPr>
    <w:rPr>
      <w:rFonts w:ascii="Times New Roman" w:hAnsi="Times New Roman" w:eastAsia="黑体" w:cs="Times New Roman"/>
      <w:b/>
      <w:sz w:val="44"/>
      <w:szCs w:val="21"/>
      <w:lang w:val="en-US" w:eastAsia="zh-CN" w:bidi="en-US"/>
    </w:rPr>
  </w:style>
  <w:style w:type="paragraph" w:customStyle="1" w:styleId="112">
    <w:name w:val="正文报告书"/>
    <w:basedOn w:val="34"/>
    <w:qFormat/>
    <w:uiPriority w:val="0"/>
    <w:pPr>
      <w:spacing w:line="360" w:lineRule="auto"/>
      <w:ind w:firstLine="643" w:firstLineChars="200"/>
    </w:pPr>
    <w:rPr>
      <w:rFonts w:ascii="Times New Roman" w:hAnsi="Times New Roman" w:eastAsia="宋体" w:cs="Times New Roman"/>
      <w:sz w:val="24"/>
      <w:szCs w:val="20"/>
    </w:rPr>
  </w:style>
  <w:style w:type="paragraph" w:customStyle="1" w:styleId="113">
    <w:name w:val="样式1"/>
    <w:basedOn w:val="1"/>
    <w:link w:val="151"/>
    <w:qFormat/>
    <w:uiPriority w:val="0"/>
    <w:rPr>
      <w:rFonts w:asciiTheme="minorHAnsi" w:hAnsiTheme="minorHAnsi" w:cstheme="minorBidi"/>
    </w:rPr>
  </w:style>
  <w:style w:type="paragraph" w:customStyle="1" w:styleId="114">
    <w:name w:val="正文1"/>
    <w:basedOn w:val="1"/>
    <w:next w:val="1"/>
    <w:link w:val="272"/>
    <w:qFormat/>
    <w:uiPriority w:val="0"/>
    <w:pPr>
      <w:spacing w:line="360" w:lineRule="auto"/>
      <w:ind w:firstLine="480" w:firstLineChars="200"/>
    </w:pPr>
    <w:rPr>
      <w:snapToGrid w:val="0"/>
      <w:kern w:val="0"/>
      <w:sz w:val="24"/>
    </w:rPr>
  </w:style>
  <w:style w:type="paragraph" w:customStyle="1" w:styleId="115">
    <w:name w:val="表格标题"/>
    <w:basedOn w:val="1"/>
    <w:next w:val="116"/>
    <w:link w:val="117"/>
    <w:qFormat/>
    <w:uiPriority w:val="0"/>
    <w:pPr>
      <w:keepNext/>
      <w:widowControl/>
      <w:overflowPunct w:val="0"/>
      <w:adjustRightInd w:val="0"/>
      <w:snapToGrid w:val="0"/>
      <w:spacing w:before="360" w:after="120" w:line="480" w:lineRule="exact"/>
      <w:jc w:val="center"/>
      <w:textAlignment w:val="baseline"/>
    </w:pPr>
    <w:rPr>
      <w:rFonts w:ascii="Arial" w:hAnsi="Arial" w:eastAsia="黑体" w:cstheme="minorBidi"/>
      <w:sz w:val="24"/>
      <w:szCs w:val="22"/>
    </w:rPr>
  </w:style>
  <w:style w:type="paragraph" w:customStyle="1" w:styleId="116">
    <w:name w:val="表格内容"/>
    <w:basedOn w:val="1"/>
    <w:qFormat/>
    <w:uiPriority w:val="0"/>
    <w:pPr>
      <w:overflowPunct w:val="0"/>
      <w:adjustRightInd w:val="0"/>
      <w:snapToGrid w:val="0"/>
      <w:spacing w:before="40" w:after="60" w:line="200" w:lineRule="atLeast"/>
      <w:ind w:firstLine="480" w:firstLineChars="200"/>
      <w:textAlignment w:val="baseline"/>
    </w:pPr>
    <w:rPr>
      <w:rFonts w:ascii="Arial" w:hAnsi="Arial" w:eastAsia="仿宋_GB2312"/>
      <w:kern w:val="0"/>
      <w:sz w:val="24"/>
      <w:szCs w:val="20"/>
    </w:rPr>
  </w:style>
  <w:style w:type="character" w:customStyle="1" w:styleId="117">
    <w:name w:val="表格标题 Char"/>
    <w:link w:val="115"/>
    <w:qFormat/>
    <w:uiPriority w:val="0"/>
    <w:rPr>
      <w:rFonts w:ascii="Arial" w:hAnsi="Arial" w:eastAsia="黑体"/>
      <w:sz w:val="24"/>
    </w:rPr>
  </w:style>
  <w:style w:type="paragraph" w:customStyle="1" w:styleId="118">
    <w:name w:val="报告表正文"/>
    <w:basedOn w:val="1"/>
    <w:link w:val="560"/>
    <w:qFormat/>
    <w:uiPriority w:val="0"/>
    <w:pPr>
      <w:spacing w:line="360" w:lineRule="auto"/>
      <w:ind w:firstLine="200" w:firstLineChars="200"/>
    </w:pPr>
    <w:rPr>
      <w:rFonts w:eastAsia="楷体_GB2312" w:asciiTheme="minorHAnsi" w:hAnsiTheme="minorHAnsi" w:cstheme="minorBidi"/>
      <w:sz w:val="24"/>
    </w:rPr>
  </w:style>
  <w:style w:type="paragraph" w:customStyle="1" w:styleId="119">
    <w:name w:val="表格1"/>
    <w:basedOn w:val="120"/>
    <w:next w:val="1"/>
    <w:link w:val="137"/>
    <w:qFormat/>
    <w:uiPriority w:val="0"/>
    <w:pPr>
      <w:adjustRightInd/>
      <w:snapToGrid/>
      <w:spacing w:line="320" w:lineRule="exact"/>
      <w:jc w:val="both"/>
      <w:textAlignment w:val="auto"/>
    </w:pPr>
    <w:rPr>
      <w:rFonts w:ascii="Arial" w:hAnsi="Arial" w:eastAsiaTheme="minorEastAsia" w:cstheme="minorBidi"/>
      <w:snapToGrid/>
      <w:kern w:val="2"/>
      <w:sz w:val="21"/>
      <w:szCs w:val="24"/>
    </w:rPr>
  </w:style>
  <w:style w:type="paragraph" w:customStyle="1" w:styleId="120">
    <w:name w:val="表格"/>
    <w:basedOn w:val="1"/>
    <w:next w:val="1"/>
    <w:link w:val="247"/>
    <w:qFormat/>
    <w:uiPriority w:val="0"/>
    <w:pPr>
      <w:adjustRightInd w:val="0"/>
      <w:snapToGrid w:val="0"/>
      <w:spacing w:line="240" w:lineRule="atLeast"/>
      <w:jc w:val="center"/>
      <w:textAlignment w:val="baseline"/>
    </w:pPr>
    <w:rPr>
      <w:rFonts w:eastAsia="仿宋_GB2312"/>
      <w:snapToGrid w:val="0"/>
      <w:kern w:val="0"/>
      <w:sz w:val="24"/>
      <w:szCs w:val="20"/>
    </w:rPr>
  </w:style>
  <w:style w:type="paragraph" w:customStyle="1" w:styleId="12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22">
    <w:name w:val="页眉 字符"/>
    <w:basedOn w:val="95"/>
    <w:link w:val="58"/>
    <w:qFormat/>
    <w:uiPriority w:val="99"/>
    <w:rPr>
      <w:sz w:val="18"/>
      <w:szCs w:val="18"/>
    </w:rPr>
  </w:style>
  <w:style w:type="character" w:customStyle="1" w:styleId="123">
    <w:name w:val="页脚 字符"/>
    <w:basedOn w:val="95"/>
    <w:link w:val="56"/>
    <w:qFormat/>
    <w:uiPriority w:val="99"/>
    <w:rPr>
      <w:sz w:val="18"/>
      <w:szCs w:val="18"/>
    </w:rPr>
  </w:style>
  <w:style w:type="character" w:customStyle="1" w:styleId="124">
    <w:name w:val="标题 1 Char"/>
    <w:basedOn w:val="95"/>
    <w:qFormat/>
    <w:uiPriority w:val="9"/>
    <w:rPr>
      <w:rFonts w:ascii="Times New Roman" w:hAnsi="Times New Roman" w:eastAsia="宋体" w:cs="Times New Roman"/>
      <w:b/>
      <w:bCs/>
      <w:kern w:val="44"/>
      <w:sz w:val="44"/>
      <w:szCs w:val="44"/>
    </w:rPr>
  </w:style>
  <w:style w:type="character" w:customStyle="1" w:styleId="125">
    <w:name w:val="标题 2 Char"/>
    <w:basedOn w:val="95"/>
    <w:semiHidden/>
    <w:qFormat/>
    <w:uiPriority w:val="9"/>
    <w:rPr>
      <w:rFonts w:asciiTheme="majorHAnsi" w:hAnsiTheme="majorHAnsi" w:eastAsiaTheme="majorEastAsia" w:cstheme="majorBidi"/>
      <w:b/>
      <w:bCs/>
      <w:sz w:val="32"/>
      <w:szCs w:val="32"/>
    </w:rPr>
  </w:style>
  <w:style w:type="character" w:customStyle="1" w:styleId="126">
    <w:name w:val="标题 3 Char"/>
    <w:basedOn w:val="95"/>
    <w:semiHidden/>
    <w:qFormat/>
    <w:uiPriority w:val="9"/>
    <w:rPr>
      <w:rFonts w:ascii="Times New Roman" w:hAnsi="Times New Roman" w:eastAsia="宋体" w:cs="Times New Roman"/>
      <w:b/>
      <w:bCs/>
      <w:sz w:val="32"/>
      <w:szCs w:val="32"/>
    </w:rPr>
  </w:style>
  <w:style w:type="character" w:customStyle="1" w:styleId="127">
    <w:name w:val="标题 4 字符"/>
    <w:basedOn w:val="95"/>
    <w:link w:val="6"/>
    <w:qFormat/>
    <w:uiPriority w:val="0"/>
    <w:rPr>
      <w:rFonts w:ascii="Times New Roman" w:hAnsi="Times New Roman" w:eastAsia="宋体" w:cs="Times New Roman"/>
      <w:b/>
      <w:sz w:val="28"/>
      <w:szCs w:val="20"/>
    </w:rPr>
  </w:style>
  <w:style w:type="character" w:customStyle="1" w:styleId="128">
    <w:name w:val="标题 5 字符"/>
    <w:basedOn w:val="95"/>
    <w:link w:val="8"/>
    <w:qFormat/>
    <w:uiPriority w:val="0"/>
    <w:rPr>
      <w:rFonts w:ascii="Times New Roman" w:hAnsi="Times New Roman" w:eastAsia="宋体" w:cs="Times New Roman"/>
      <w:b/>
      <w:sz w:val="28"/>
      <w:szCs w:val="20"/>
    </w:rPr>
  </w:style>
  <w:style w:type="character" w:customStyle="1" w:styleId="129">
    <w:name w:val="标题 6 字符"/>
    <w:basedOn w:val="95"/>
    <w:link w:val="9"/>
    <w:qFormat/>
    <w:uiPriority w:val="0"/>
    <w:rPr>
      <w:rFonts w:ascii="Arial" w:hAnsi="Arial" w:eastAsia="宋体" w:cs="Times New Roman"/>
      <w:b/>
      <w:sz w:val="28"/>
      <w:szCs w:val="20"/>
    </w:rPr>
  </w:style>
  <w:style w:type="character" w:customStyle="1" w:styleId="130">
    <w:name w:val="标题 7 字符"/>
    <w:basedOn w:val="95"/>
    <w:link w:val="10"/>
    <w:qFormat/>
    <w:uiPriority w:val="0"/>
    <w:rPr>
      <w:rFonts w:ascii="Times New Roman" w:hAnsi="Times New Roman" w:eastAsia="宋体" w:cs="Times New Roman"/>
      <w:b/>
      <w:kern w:val="0"/>
      <w:sz w:val="24"/>
      <w:szCs w:val="20"/>
    </w:rPr>
  </w:style>
  <w:style w:type="character" w:customStyle="1" w:styleId="131">
    <w:name w:val="标题 8 字符"/>
    <w:basedOn w:val="95"/>
    <w:link w:val="11"/>
    <w:qFormat/>
    <w:uiPriority w:val="0"/>
    <w:rPr>
      <w:rFonts w:ascii="Arial" w:hAnsi="Arial" w:eastAsia="黑体" w:cs="Times New Roman"/>
      <w:kern w:val="0"/>
      <w:sz w:val="24"/>
      <w:szCs w:val="20"/>
    </w:rPr>
  </w:style>
  <w:style w:type="character" w:customStyle="1" w:styleId="132">
    <w:name w:val="标题 9 字符"/>
    <w:basedOn w:val="95"/>
    <w:link w:val="12"/>
    <w:qFormat/>
    <w:uiPriority w:val="0"/>
    <w:rPr>
      <w:rFonts w:ascii="Arial" w:hAnsi="Arial" w:eastAsia="黑体" w:cs="Times New Roman"/>
      <w:sz w:val="28"/>
      <w:szCs w:val="20"/>
    </w:rPr>
  </w:style>
  <w:style w:type="character" w:customStyle="1" w:styleId="133">
    <w:name w:val="rsdesckey1"/>
    <w:qFormat/>
    <w:uiPriority w:val="0"/>
    <w:rPr>
      <w:color w:val="FF0000"/>
    </w:rPr>
  </w:style>
  <w:style w:type="character" w:customStyle="1" w:styleId="134">
    <w:name w:val="style41"/>
    <w:qFormat/>
    <w:uiPriority w:val="0"/>
    <w:rPr>
      <w:color w:val="000000"/>
      <w:sz w:val="20"/>
      <w:szCs w:val="20"/>
    </w:rPr>
  </w:style>
  <w:style w:type="character" w:customStyle="1" w:styleId="135">
    <w:name w:val="H2 Char"/>
    <w:qFormat/>
    <w:uiPriority w:val="0"/>
    <w:rPr>
      <w:rFonts w:eastAsia="宋体"/>
      <w:b/>
      <w:color w:val="000000"/>
      <w:sz w:val="24"/>
      <w:lang w:val="en-US" w:eastAsia="zh-CN" w:bidi="ar-SA"/>
    </w:rPr>
  </w:style>
  <w:style w:type="character" w:customStyle="1" w:styleId="136">
    <w:name w:val="t_blue_01"/>
    <w:basedOn w:val="95"/>
    <w:qFormat/>
    <w:uiPriority w:val="0"/>
  </w:style>
  <w:style w:type="character" w:customStyle="1" w:styleId="137">
    <w:name w:val="表格1 Char"/>
    <w:link w:val="119"/>
    <w:qFormat/>
    <w:uiPriority w:val="0"/>
    <w:rPr>
      <w:rFonts w:ascii="Arial" w:hAnsi="Arial"/>
      <w:szCs w:val="24"/>
    </w:rPr>
  </w:style>
  <w:style w:type="character" w:customStyle="1" w:styleId="138">
    <w:name w:val="Char Char"/>
    <w:qFormat/>
    <w:uiPriority w:val="0"/>
    <w:rPr>
      <w:rFonts w:ascii="宋体" w:hAnsi="宋体" w:eastAsia="宋体"/>
      <w:b/>
      <w:kern w:val="2"/>
      <w:sz w:val="24"/>
      <w:lang w:val="en-US" w:eastAsia="zh-CN"/>
    </w:rPr>
  </w:style>
  <w:style w:type="character" w:customStyle="1" w:styleId="139">
    <w:name w:val="style11"/>
    <w:qFormat/>
    <w:uiPriority w:val="0"/>
    <w:rPr>
      <w:b/>
      <w:bCs/>
      <w:sz w:val="24"/>
      <w:szCs w:val="24"/>
    </w:rPr>
  </w:style>
  <w:style w:type="character" w:customStyle="1" w:styleId="140">
    <w:name w:val="apple-style-span"/>
    <w:basedOn w:val="95"/>
    <w:qFormat/>
    <w:uiPriority w:val="0"/>
  </w:style>
  <w:style w:type="character" w:customStyle="1" w:styleId="141">
    <w:name w:val="正文缩进 字符"/>
    <w:link w:val="7"/>
    <w:qFormat/>
    <w:uiPriority w:val="0"/>
    <w:rPr>
      <w:rFonts w:eastAsia="宋体"/>
    </w:rPr>
  </w:style>
  <w:style w:type="character" w:customStyle="1" w:styleId="142">
    <w:name w:val="样式 (中文) 仿宋_GB2312 三号 加粗 黑色"/>
    <w:qFormat/>
    <w:uiPriority w:val="0"/>
    <w:rPr>
      <w:rFonts w:eastAsia="仿宋_GB2312"/>
      <w:b/>
      <w:bCs/>
      <w:color w:val="000000"/>
      <w:sz w:val="32"/>
    </w:rPr>
  </w:style>
  <w:style w:type="character" w:customStyle="1" w:styleId="143">
    <w:name w:val="正文小四 Char"/>
    <w:link w:val="144"/>
    <w:qFormat/>
    <w:uiPriority w:val="0"/>
    <w:rPr>
      <w:rFonts w:eastAsia="宋体"/>
      <w:sz w:val="24"/>
    </w:rPr>
  </w:style>
  <w:style w:type="paragraph" w:customStyle="1" w:styleId="144">
    <w:name w:val="正文小四"/>
    <w:basedOn w:val="1"/>
    <w:link w:val="143"/>
    <w:qFormat/>
    <w:uiPriority w:val="0"/>
    <w:pPr>
      <w:spacing w:line="360" w:lineRule="auto"/>
      <w:ind w:firstLine="360" w:firstLineChars="150"/>
      <w:jc w:val="left"/>
    </w:pPr>
    <w:rPr>
      <w:rFonts w:asciiTheme="minorHAnsi" w:hAnsiTheme="minorHAnsi" w:cstheme="minorBidi"/>
      <w:sz w:val="24"/>
      <w:szCs w:val="22"/>
    </w:rPr>
  </w:style>
  <w:style w:type="character" w:customStyle="1" w:styleId="145">
    <w:name w:val="标题1"/>
    <w:basedOn w:val="95"/>
    <w:qFormat/>
    <w:uiPriority w:val="0"/>
  </w:style>
  <w:style w:type="character" w:customStyle="1" w:styleId="146">
    <w:name w:val="表头 Char"/>
    <w:link w:val="147"/>
    <w:qFormat/>
    <w:uiPriority w:val="0"/>
    <w:rPr>
      <w:rFonts w:eastAsia="宋体"/>
      <w:b/>
      <w:szCs w:val="24"/>
    </w:rPr>
  </w:style>
  <w:style w:type="paragraph" w:customStyle="1" w:styleId="147">
    <w:name w:val="表头"/>
    <w:basedOn w:val="1"/>
    <w:link w:val="146"/>
    <w:qFormat/>
    <w:uiPriority w:val="0"/>
    <w:pPr>
      <w:spacing w:after="156"/>
      <w:jc w:val="center"/>
    </w:pPr>
    <w:rPr>
      <w:rFonts w:asciiTheme="minorHAnsi" w:hAnsiTheme="minorHAnsi" w:cstheme="minorBidi"/>
      <w:b/>
    </w:rPr>
  </w:style>
  <w:style w:type="character" w:customStyle="1" w:styleId="148">
    <w:name w:val="条标题1.1.1 Char"/>
    <w:qFormat/>
    <w:uiPriority w:val="0"/>
    <w:rPr>
      <w:rFonts w:ascii="宋体" w:hAnsi="宋体"/>
      <w:b/>
      <w:kern w:val="2"/>
      <w:sz w:val="24"/>
      <w:lang w:val="en-US" w:eastAsia="zh-CN" w:bidi="ar-SA"/>
    </w:rPr>
  </w:style>
  <w:style w:type="character" w:customStyle="1" w:styleId="149">
    <w:name w:val="访问过的超链接1"/>
    <w:qFormat/>
    <w:uiPriority w:val="0"/>
    <w:rPr>
      <w:rFonts w:hint="default" w:ascii="Times New Roman"/>
      <w:color w:val="800080"/>
      <w:u w:val="single"/>
    </w:rPr>
  </w:style>
  <w:style w:type="character" w:customStyle="1" w:styleId="150">
    <w:name w:val="Char Char1"/>
    <w:qFormat/>
    <w:uiPriority w:val="0"/>
    <w:rPr>
      <w:rFonts w:eastAsia="宋体"/>
      <w:b/>
      <w:color w:val="000000"/>
      <w:sz w:val="24"/>
      <w:lang w:val="en-US" w:eastAsia="zh-CN"/>
    </w:rPr>
  </w:style>
  <w:style w:type="character" w:customStyle="1" w:styleId="151">
    <w:name w:val="样式1 Char"/>
    <w:link w:val="113"/>
    <w:qFormat/>
    <w:uiPriority w:val="0"/>
    <w:rPr>
      <w:rFonts w:eastAsia="宋体"/>
      <w:szCs w:val="24"/>
    </w:rPr>
  </w:style>
  <w:style w:type="character" w:customStyle="1" w:styleId="152">
    <w:name w:val="批注文字 字符"/>
    <w:link w:val="28"/>
    <w:qFormat/>
    <w:uiPriority w:val="0"/>
    <w:rPr>
      <w:szCs w:val="24"/>
    </w:rPr>
  </w:style>
  <w:style w:type="character" w:customStyle="1" w:styleId="153">
    <w:name w:val="style111"/>
    <w:qFormat/>
    <w:uiPriority w:val="0"/>
    <w:rPr>
      <w:sz w:val="21"/>
      <w:szCs w:val="21"/>
    </w:rPr>
  </w:style>
  <w:style w:type="character" w:customStyle="1" w:styleId="154">
    <w:name w:val="aspmaker1"/>
    <w:qFormat/>
    <w:uiPriority w:val="0"/>
    <w:rPr>
      <w:sz w:val="20"/>
      <w:szCs w:val="20"/>
    </w:rPr>
  </w:style>
  <w:style w:type="character" w:customStyle="1" w:styleId="155">
    <w:name w:val="文档结构图 字符"/>
    <w:basedOn w:val="95"/>
    <w:link w:val="26"/>
    <w:qFormat/>
    <w:uiPriority w:val="0"/>
    <w:rPr>
      <w:rFonts w:ascii="Times New Roman" w:hAnsi="Times New Roman" w:eastAsia="宋体" w:cs="Times New Roman"/>
      <w:szCs w:val="24"/>
      <w:shd w:val="clear" w:color="auto" w:fill="000080"/>
    </w:rPr>
  </w:style>
  <w:style w:type="paragraph" w:customStyle="1" w:styleId="156">
    <w:name w:val="p16"/>
    <w:basedOn w:val="1"/>
    <w:qFormat/>
    <w:uiPriority w:val="0"/>
    <w:pPr>
      <w:widowControl/>
      <w:snapToGrid w:val="0"/>
      <w:spacing w:before="120" w:after="120" w:line="360" w:lineRule="atLeast"/>
      <w:jc w:val="center"/>
    </w:pPr>
    <w:rPr>
      <w:rFonts w:ascii="Arial" w:hAnsi="Arial" w:cs="Arial"/>
      <w:b/>
      <w:bCs/>
      <w:color w:val="000000"/>
      <w:kern w:val="0"/>
      <w:szCs w:val="21"/>
    </w:rPr>
  </w:style>
  <w:style w:type="paragraph" w:customStyle="1" w:styleId="157">
    <w:name w:val="xl24"/>
    <w:basedOn w:val="1"/>
    <w:qFormat/>
    <w:uiPriority w:val="0"/>
    <w:pPr>
      <w:widowControl/>
      <w:spacing w:before="100" w:after="100"/>
      <w:jc w:val="center"/>
    </w:pPr>
    <w:rPr>
      <w:rFonts w:ascii="宋体" w:hAnsi="宋体"/>
      <w:kern w:val="0"/>
      <w:sz w:val="24"/>
      <w:szCs w:val="20"/>
    </w:rPr>
  </w:style>
  <w:style w:type="paragraph" w:customStyle="1" w:styleId="158">
    <w:name w:val="1"/>
    <w:basedOn w:val="1"/>
    <w:next w:val="34"/>
    <w:qFormat/>
    <w:uiPriority w:val="0"/>
    <w:rPr>
      <w:sz w:val="28"/>
      <w:szCs w:val="28"/>
    </w:rPr>
  </w:style>
  <w:style w:type="character" w:customStyle="1" w:styleId="159">
    <w:name w:val="纯文本 Char"/>
    <w:basedOn w:val="95"/>
    <w:semiHidden/>
    <w:qFormat/>
    <w:uiPriority w:val="99"/>
    <w:rPr>
      <w:rFonts w:ascii="宋体" w:hAnsi="Courier New" w:eastAsia="宋体" w:cs="Courier New"/>
      <w:szCs w:val="21"/>
    </w:rPr>
  </w:style>
  <w:style w:type="character" w:customStyle="1" w:styleId="160">
    <w:name w:val="正文文本 3 字符"/>
    <w:basedOn w:val="95"/>
    <w:link w:val="31"/>
    <w:qFormat/>
    <w:uiPriority w:val="0"/>
    <w:rPr>
      <w:rFonts w:ascii="Times New Roman" w:hAnsi="Times New Roman" w:eastAsia="宋体" w:cs="Times New Roman"/>
      <w:sz w:val="24"/>
      <w:szCs w:val="24"/>
    </w:rPr>
  </w:style>
  <w:style w:type="paragraph" w:customStyle="1" w:styleId="161">
    <w:name w:val="Char2"/>
    <w:basedOn w:val="1"/>
    <w:qFormat/>
    <w:uiPriority w:val="0"/>
    <w:pPr>
      <w:widowControl/>
      <w:spacing w:after="160" w:line="240" w:lineRule="exact"/>
      <w:jc w:val="left"/>
    </w:pPr>
  </w:style>
  <w:style w:type="paragraph" w:customStyle="1" w:styleId="162">
    <w:name w:val="表头样式1"/>
    <w:basedOn w:val="1"/>
    <w:link w:val="543"/>
    <w:qFormat/>
    <w:uiPriority w:val="0"/>
    <w:pPr>
      <w:spacing w:before="240" w:after="120" w:line="380" w:lineRule="atLeast"/>
      <w:jc w:val="center"/>
    </w:pPr>
    <w:rPr>
      <w:rFonts w:eastAsia="黑体"/>
      <w:b/>
      <w:sz w:val="24"/>
      <w:szCs w:val="20"/>
    </w:rPr>
  </w:style>
  <w:style w:type="paragraph" w:customStyle="1" w:styleId="163">
    <w:name w:val="xl4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hint="eastAsia" w:ascii="黑体" w:hAnsi="Arial Unicode MS" w:eastAsia="黑体"/>
      <w:kern w:val="0"/>
      <w:sz w:val="22"/>
      <w:szCs w:val="22"/>
    </w:rPr>
  </w:style>
  <w:style w:type="character" w:customStyle="1" w:styleId="164">
    <w:name w:val="正文文本缩进 3 字符"/>
    <w:basedOn w:val="95"/>
    <w:link w:val="71"/>
    <w:qFormat/>
    <w:uiPriority w:val="0"/>
    <w:rPr>
      <w:rFonts w:ascii="Times New Roman" w:hAnsi="Times New Roman" w:eastAsia="宋体" w:cs="Times New Roman"/>
      <w:sz w:val="16"/>
      <w:szCs w:val="16"/>
    </w:rPr>
  </w:style>
  <w:style w:type="paragraph" w:customStyle="1" w:styleId="165">
    <w:name w:val="表1表2"/>
    <w:basedOn w:val="1"/>
    <w:qFormat/>
    <w:uiPriority w:val="0"/>
    <w:pPr>
      <w:autoSpaceDE w:val="0"/>
      <w:autoSpaceDN w:val="0"/>
      <w:adjustRightInd w:val="0"/>
      <w:jc w:val="center"/>
      <w:textAlignment w:val="center"/>
    </w:pPr>
    <w:rPr>
      <w:rFonts w:eastAsia="仿宋体"/>
      <w:kern w:val="0"/>
      <w:szCs w:val="20"/>
    </w:rPr>
  </w:style>
  <w:style w:type="paragraph" w:customStyle="1" w:styleId="166">
    <w:name w:val="z-窗体顶端1"/>
    <w:basedOn w:val="1"/>
    <w:next w:val="1"/>
    <w:qFormat/>
    <w:uiPriority w:val="0"/>
    <w:pPr>
      <w:pBdr>
        <w:bottom w:val="single" w:color="auto" w:sz="6" w:space="1"/>
      </w:pBdr>
      <w:jc w:val="center"/>
    </w:pPr>
    <w:rPr>
      <w:rFonts w:hint="eastAsia" w:ascii="Arial" w:hAnsi="Arial"/>
      <w:vanish/>
      <w:sz w:val="16"/>
      <w:szCs w:val="20"/>
    </w:rPr>
  </w:style>
  <w:style w:type="paragraph" w:customStyle="1" w:styleId="167">
    <w:name w:val="Char4"/>
    <w:basedOn w:val="1"/>
    <w:qFormat/>
    <w:uiPriority w:val="0"/>
    <w:pPr>
      <w:spacing w:line="360" w:lineRule="auto"/>
      <w:ind w:firstLine="200" w:firstLineChars="200"/>
    </w:pPr>
    <w:rPr>
      <w:rFonts w:ascii="宋体" w:hAnsi="宋体" w:cs="宋体"/>
      <w:sz w:val="24"/>
    </w:rPr>
  </w:style>
  <w:style w:type="paragraph" w:customStyle="1" w:styleId="168">
    <w:name w:val="样式0"/>
    <w:basedOn w:val="58"/>
    <w:next w:val="58"/>
    <w:qFormat/>
    <w:uiPriority w:val="0"/>
    <w:pPr>
      <w:pBdr>
        <w:bottom w:val="thickThinSmallGap" w:color="auto" w:sz="12" w:space="1"/>
      </w:pBdr>
    </w:pPr>
    <w:rPr>
      <w:szCs w:val="20"/>
    </w:rPr>
  </w:style>
  <w:style w:type="paragraph" w:customStyle="1" w:styleId="169">
    <w:name w:val="Body Text 21"/>
    <w:basedOn w:val="1"/>
    <w:qFormat/>
    <w:uiPriority w:val="0"/>
    <w:pPr>
      <w:autoSpaceDE w:val="0"/>
      <w:autoSpaceDN w:val="0"/>
      <w:adjustRightInd w:val="0"/>
      <w:spacing w:line="480" w:lineRule="exact"/>
      <w:ind w:firstLine="540"/>
      <w:textAlignment w:val="baseline"/>
    </w:pPr>
    <w:rPr>
      <w:rFonts w:ascii="宋体" w:hAnsi="Tms Rmn"/>
      <w:kern w:val="0"/>
      <w:sz w:val="24"/>
      <w:szCs w:val="20"/>
    </w:rPr>
  </w:style>
  <w:style w:type="paragraph" w:customStyle="1" w:styleId="170">
    <w:name w:val="样式 标题 1 + 段后: 1 行"/>
    <w:basedOn w:val="4"/>
    <w:qFormat/>
    <w:uiPriority w:val="0"/>
    <w:pPr>
      <w:spacing w:before="240" w:after="312" w:line="240" w:lineRule="auto"/>
      <w:jc w:val="center"/>
    </w:pPr>
    <w:rPr>
      <w:rFonts w:ascii="黑体" w:hAnsi="宋体" w:eastAsia="黑体"/>
      <w:b w:val="0"/>
      <w:bCs w:val="0"/>
      <w:sz w:val="32"/>
      <w:szCs w:val="20"/>
    </w:rPr>
  </w:style>
  <w:style w:type="paragraph" w:customStyle="1" w:styleId="171">
    <w:name w:val="正文01"/>
    <w:basedOn w:val="1"/>
    <w:qFormat/>
    <w:uiPriority w:val="0"/>
    <w:pPr>
      <w:spacing w:before="60" w:line="460" w:lineRule="exact"/>
      <w:ind w:firstLine="200" w:firstLineChars="200"/>
    </w:pPr>
    <w:rPr>
      <w:rFonts w:ascii="Arial" w:hAnsi="Arial"/>
      <w:color w:val="000000"/>
      <w:sz w:val="24"/>
    </w:rPr>
  </w:style>
  <w:style w:type="paragraph" w:customStyle="1" w:styleId="172">
    <w:name w:val="简单回函地址"/>
    <w:basedOn w:val="1"/>
    <w:qFormat/>
    <w:uiPriority w:val="0"/>
  </w:style>
  <w:style w:type="paragraph" w:customStyle="1" w:styleId="173">
    <w:name w:val="样式3正文"/>
    <w:basedOn w:val="1"/>
    <w:link w:val="539"/>
    <w:qFormat/>
    <w:uiPriority w:val="0"/>
    <w:pPr>
      <w:spacing w:line="360" w:lineRule="auto"/>
      <w:ind w:firstLine="480" w:firstLineChars="200"/>
    </w:pPr>
    <w:rPr>
      <w:sz w:val="24"/>
    </w:rPr>
  </w:style>
  <w:style w:type="paragraph" w:customStyle="1" w:styleId="174">
    <w:name w:val="正文 + (西文) 宋体"/>
    <w:basedOn w:val="1"/>
    <w:qFormat/>
    <w:uiPriority w:val="0"/>
    <w:pPr>
      <w:tabs>
        <w:tab w:val="left" w:pos="360"/>
      </w:tabs>
      <w:spacing w:line="360" w:lineRule="auto"/>
      <w:ind w:left="360" w:firstLine="510"/>
    </w:pPr>
    <w:rPr>
      <w:rFonts w:ascii="宋体" w:hAnsi="宋体" w:eastAsia="仿宋_GB2312"/>
      <w:sz w:val="24"/>
    </w:rPr>
  </w:style>
  <w:style w:type="paragraph" w:customStyle="1" w:styleId="175">
    <w:name w:val="样式3"/>
    <w:basedOn w:val="58"/>
    <w:qFormat/>
    <w:uiPriority w:val="0"/>
    <w:pPr>
      <w:pBdr>
        <w:bottom w:val="double" w:color="auto" w:sz="4" w:space="1"/>
      </w:pBdr>
      <w:jc w:val="both"/>
    </w:pPr>
  </w:style>
  <w:style w:type="paragraph" w:customStyle="1" w:styleId="176">
    <w:name w:val="段落"/>
    <w:basedOn w:val="1"/>
    <w:link w:val="696"/>
    <w:qFormat/>
    <w:uiPriority w:val="0"/>
    <w:pPr>
      <w:adjustRightInd w:val="0"/>
      <w:spacing w:after="120" w:line="360" w:lineRule="auto"/>
      <w:ind w:firstLine="567"/>
    </w:pPr>
    <w:rPr>
      <w:rFonts w:ascii="宋体" w:hAnsi="宋体" w:cs="Arial"/>
      <w:sz w:val="28"/>
      <w:szCs w:val="30"/>
    </w:rPr>
  </w:style>
  <w:style w:type="character" w:customStyle="1" w:styleId="177">
    <w:name w:val="正文文本 字符"/>
    <w:basedOn w:val="95"/>
    <w:link w:val="34"/>
    <w:qFormat/>
    <w:uiPriority w:val="0"/>
    <w:rPr>
      <w:rFonts w:ascii="Times New Roman" w:hAnsi="Times New Roman" w:eastAsia="宋体" w:cs="Times New Roman"/>
      <w:szCs w:val="24"/>
    </w:rPr>
  </w:style>
  <w:style w:type="paragraph" w:customStyle="1" w:styleId="178">
    <w:name w:val="样式 首行缩进:  0.85 厘米 段后: 0.5 行 行距: 固定值 22 磅"/>
    <w:basedOn w:val="1"/>
    <w:qFormat/>
    <w:uiPriority w:val="0"/>
    <w:pPr>
      <w:spacing w:after="156" w:line="440" w:lineRule="exact"/>
      <w:ind w:firstLine="480"/>
    </w:pPr>
  </w:style>
  <w:style w:type="paragraph" w:customStyle="1" w:styleId="179">
    <w:name w:val="列出段落[858D7CFB-ED40-4347-BF05-701D383B685F][858D7CFB-ED40-4347-BF05-701D383B685F]1"/>
    <w:basedOn w:val="1"/>
    <w:qFormat/>
    <w:uiPriority w:val="0"/>
    <w:pPr>
      <w:ind w:firstLine="420" w:firstLineChars="200"/>
    </w:pPr>
  </w:style>
  <w:style w:type="paragraph" w:customStyle="1" w:styleId="180">
    <w:name w:val="图文框"/>
    <w:basedOn w:val="1"/>
    <w:qFormat/>
    <w:uiPriority w:val="0"/>
    <w:pPr>
      <w:autoSpaceDE w:val="0"/>
      <w:autoSpaceDN w:val="0"/>
      <w:adjustRightInd w:val="0"/>
      <w:snapToGrid w:val="0"/>
      <w:spacing w:line="360" w:lineRule="exact"/>
      <w:jc w:val="center"/>
      <w:textAlignment w:val="baseline"/>
    </w:pPr>
    <w:rPr>
      <w:rFonts w:ascii="宋体" w:hAnsi="宋体"/>
      <w:szCs w:val="20"/>
    </w:rPr>
  </w:style>
  <w:style w:type="paragraph" w:customStyle="1" w:styleId="181">
    <w:name w:val="表格小五"/>
    <w:basedOn w:val="1"/>
    <w:qFormat/>
    <w:uiPriority w:val="0"/>
    <w:pPr>
      <w:adjustRightInd w:val="0"/>
      <w:snapToGrid w:val="0"/>
      <w:spacing w:line="320" w:lineRule="exact"/>
      <w:ind w:left="-42" w:leftChars="-20" w:right="-42" w:rightChars="-20"/>
      <w:jc w:val="center"/>
      <w:textAlignment w:val="baseline"/>
    </w:pPr>
    <w:rPr>
      <w:rFonts w:ascii="Arial" w:hAnsi="Arial" w:cs="Arial"/>
      <w:snapToGrid w:val="0"/>
      <w:kern w:val="40"/>
      <w:sz w:val="18"/>
      <w:szCs w:val="18"/>
    </w:rPr>
  </w:style>
  <w:style w:type="paragraph" w:customStyle="1" w:styleId="182">
    <w:name w:val="Char Char4 Char Char"/>
    <w:basedOn w:val="1"/>
    <w:qFormat/>
    <w:uiPriority w:val="0"/>
    <w:pPr>
      <w:spacing w:line="360" w:lineRule="auto"/>
      <w:ind w:firstLine="200" w:firstLineChars="200"/>
    </w:pPr>
  </w:style>
  <w:style w:type="paragraph" w:customStyle="1" w:styleId="183">
    <w:name w:val="目次、标准名称标题"/>
    <w:basedOn w:val="1"/>
    <w:next w:val="1"/>
    <w:qFormat/>
    <w:uiPriority w:val="0"/>
    <w:pPr>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184">
    <w:name w:val="WPS Plain"/>
    <w:qFormat/>
    <w:uiPriority w:val="0"/>
    <w:rPr>
      <w:rFonts w:ascii="Times New Roman" w:hAnsi="Times New Roman" w:eastAsia="宋体" w:cs="Times New Roman"/>
      <w:lang w:val="en-US" w:eastAsia="zh-CN" w:bidi="ar-SA"/>
    </w:rPr>
  </w:style>
  <w:style w:type="paragraph" w:customStyle="1" w:styleId="185">
    <w:name w:val="表格（5号）"/>
    <w:qFormat/>
    <w:uiPriority w:val="0"/>
    <w:pPr>
      <w:adjustRightInd w:val="0"/>
      <w:snapToGrid w:val="0"/>
      <w:jc w:val="center"/>
    </w:pPr>
    <w:rPr>
      <w:rFonts w:ascii="Times New Roman" w:hAnsi="Times New Roman" w:eastAsia="仿宋_GB2312" w:cs="Times New Roman"/>
      <w:color w:val="000000"/>
      <w:sz w:val="21"/>
      <w:lang w:val="en-US" w:eastAsia="zh-CN" w:bidi="ar-SA"/>
    </w:rPr>
  </w:style>
  <w:style w:type="paragraph" w:customStyle="1" w:styleId="186">
    <w:name w:val="表体"/>
    <w:basedOn w:val="46"/>
    <w:qFormat/>
    <w:uiPriority w:val="0"/>
    <w:pPr>
      <w:adjustRightInd w:val="0"/>
      <w:snapToGrid w:val="0"/>
      <w:spacing w:line="240" w:lineRule="atLeast"/>
      <w:ind w:left="-96" w:right="-85"/>
      <w:jc w:val="center"/>
      <w:textAlignment w:val="baseline"/>
    </w:pPr>
    <w:rPr>
      <w:rFonts w:cs="Times New Roman"/>
      <w:spacing w:val="-6"/>
      <w:kern w:val="0"/>
      <w:sz w:val="18"/>
    </w:rPr>
  </w:style>
  <w:style w:type="paragraph" w:customStyle="1" w:styleId="187">
    <w:name w:val="表 头"/>
    <w:basedOn w:val="1"/>
    <w:link w:val="253"/>
    <w:qFormat/>
    <w:uiPriority w:val="0"/>
    <w:pPr>
      <w:adjustRightInd w:val="0"/>
      <w:spacing w:before="120" w:after="120" w:line="360" w:lineRule="atLeast"/>
      <w:jc w:val="center"/>
    </w:pPr>
    <w:rPr>
      <w:rFonts w:ascii="Arial" w:eastAsia="黑体"/>
      <w:b/>
      <w:color w:val="000000"/>
      <w:szCs w:val="20"/>
    </w:rPr>
  </w:style>
  <w:style w:type="character" w:customStyle="1" w:styleId="188">
    <w:name w:val="正文文本 2 字符"/>
    <w:basedOn w:val="95"/>
    <w:link w:val="77"/>
    <w:qFormat/>
    <w:uiPriority w:val="0"/>
    <w:rPr>
      <w:rFonts w:ascii="Times New Roman" w:hAnsi="Times New Roman" w:eastAsia="宋体" w:cs="Times New Roman"/>
      <w:szCs w:val="24"/>
    </w:rPr>
  </w:style>
  <w:style w:type="paragraph" w:customStyle="1" w:styleId="189">
    <w:name w:val="君邦正文"/>
    <w:link w:val="261"/>
    <w:qFormat/>
    <w:uiPriority w:val="0"/>
    <w:pPr>
      <w:spacing w:after="60" w:line="360" w:lineRule="auto"/>
      <w:ind w:firstLine="480" w:firstLineChars="200"/>
      <w:jc w:val="both"/>
    </w:pPr>
    <w:rPr>
      <w:rFonts w:ascii="Times New Roman" w:hAnsi="Times New Roman" w:eastAsia="宋体" w:cs="Times New Roman"/>
      <w:snapToGrid w:val="0"/>
      <w:sz w:val="24"/>
      <w:lang w:val="en-US" w:eastAsia="zh-CN" w:bidi="ar-SA"/>
    </w:rPr>
  </w:style>
  <w:style w:type="paragraph" w:customStyle="1" w:styleId="190">
    <w:name w:val="样式23"/>
    <w:basedOn w:val="1"/>
    <w:qFormat/>
    <w:uiPriority w:val="0"/>
    <w:pPr>
      <w:adjustRightInd w:val="0"/>
      <w:spacing w:before="120" w:after="120" w:line="240" w:lineRule="atLeast"/>
      <w:jc w:val="center"/>
    </w:pPr>
    <w:rPr>
      <w:rFonts w:eastAsia="楷体_GB2312"/>
      <w:kern w:val="28"/>
      <w:szCs w:val="20"/>
    </w:rPr>
  </w:style>
  <w:style w:type="paragraph" w:customStyle="1" w:styleId="191">
    <w:name w:val="样2"/>
    <w:basedOn w:val="1"/>
    <w:next w:val="1"/>
    <w:qFormat/>
    <w:uiPriority w:val="0"/>
    <w:pPr>
      <w:adjustRightInd w:val="0"/>
      <w:snapToGrid w:val="0"/>
      <w:jc w:val="center"/>
      <w:textAlignment w:val="baseline"/>
    </w:pPr>
    <w:rPr>
      <w:kern w:val="0"/>
      <w:szCs w:val="20"/>
    </w:rPr>
  </w:style>
  <w:style w:type="character" w:customStyle="1" w:styleId="192">
    <w:name w:val="日期 字符"/>
    <w:basedOn w:val="95"/>
    <w:link w:val="51"/>
    <w:qFormat/>
    <w:uiPriority w:val="0"/>
    <w:rPr>
      <w:rFonts w:ascii="Times New Roman" w:hAnsi="Times New Roman" w:eastAsia="宋体" w:cs="Times New Roman"/>
      <w:szCs w:val="24"/>
    </w:rPr>
  </w:style>
  <w:style w:type="paragraph" w:customStyle="1" w:styleId="193">
    <w:name w:val="样式 表格 32 + 首行缩进:  2 字符1"/>
    <w:basedOn w:val="194"/>
    <w:qFormat/>
    <w:uiPriority w:val="0"/>
    <w:rPr>
      <w:rFonts w:eastAsia="宋体" w:cs="宋体"/>
      <w:sz w:val="21"/>
      <w:szCs w:val="21"/>
    </w:rPr>
  </w:style>
  <w:style w:type="paragraph" w:customStyle="1" w:styleId="194">
    <w:name w:val="表格 32"/>
    <w:basedOn w:val="1"/>
    <w:link w:val="341"/>
    <w:qFormat/>
    <w:uiPriority w:val="0"/>
    <w:pPr>
      <w:autoSpaceDE w:val="0"/>
      <w:autoSpaceDN w:val="0"/>
      <w:adjustRightInd w:val="0"/>
      <w:jc w:val="center"/>
      <w:textAlignment w:val="baseline"/>
    </w:pPr>
    <w:rPr>
      <w:rFonts w:eastAsia="仿宋_GB2312"/>
      <w:sz w:val="24"/>
    </w:rPr>
  </w:style>
  <w:style w:type="paragraph" w:customStyle="1" w:styleId="195">
    <w:name w:val="表格文字"/>
    <w:basedOn w:val="1"/>
    <w:link w:val="460"/>
    <w:qFormat/>
    <w:uiPriority w:val="0"/>
    <w:pPr>
      <w:jc w:val="center"/>
    </w:pPr>
    <w:rPr>
      <w:rFonts w:ascii="仿宋_GB2312" w:hAnsi="Arial Black" w:eastAsia="仿宋_GB2312"/>
      <w:kern w:val="44"/>
      <w:sz w:val="24"/>
      <w:szCs w:val="20"/>
    </w:rPr>
  </w:style>
  <w:style w:type="paragraph" w:styleId="196">
    <w:name w:val="List Paragraph"/>
    <w:basedOn w:val="1"/>
    <w:link w:val="547"/>
    <w:qFormat/>
    <w:uiPriority w:val="0"/>
    <w:pPr>
      <w:ind w:firstLine="420" w:firstLineChars="200"/>
    </w:pPr>
  </w:style>
  <w:style w:type="paragraph" w:customStyle="1" w:styleId="197">
    <w:name w:val="样式 表格 32 + 首行缩进:  2 字符"/>
    <w:basedOn w:val="194"/>
    <w:qFormat/>
    <w:uiPriority w:val="0"/>
    <w:pPr>
      <w:spacing w:line="0" w:lineRule="atLeast"/>
    </w:pPr>
    <w:rPr>
      <w:rFonts w:eastAsia="宋体"/>
      <w:sz w:val="21"/>
      <w:szCs w:val="21"/>
    </w:rPr>
  </w:style>
  <w:style w:type="paragraph" w:customStyle="1" w:styleId="198">
    <w:name w:val="标准"/>
    <w:basedOn w:val="1"/>
    <w:qFormat/>
    <w:uiPriority w:val="0"/>
    <w:pPr>
      <w:adjustRightInd w:val="0"/>
      <w:spacing w:line="360" w:lineRule="auto"/>
      <w:textAlignment w:val="baseline"/>
    </w:pPr>
    <w:rPr>
      <w:rFonts w:ascii="宋体"/>
      <w:kern w:val="0"/>
      <w:sz w:val="28"/>
      <w:szCs w:val="20"/>
    </w:rPr>
  </w:style>
  <w:style w:type="paragraph" w:customStyle="1" w:styleId="199">
    <w:name w:val="编号1"/>
    <w:basedOn w:val="1"/>
    <w:qFormat/>
    <w:uiPriority w:val="0"/>
    <w:pPr>
      <w:tabs>
        <w:tab w:val="left" w:pos="360"/>
        <w:tab w:val="left" w:pos="1230"/>
      </w:tabs>
    </w:pPr>
    <w:rPr>
      <w:szCs w:val="20"/>
    </w:rPr>
  </w:style>
  <w:style w:type="paragraph" w:customStyle="1" w:styleId="200">
    <w:name w:val="p15"/>
    <w:basedOn w:val="1"/>
    <w:qFormat/>
    <w:uiPriority w:val="0"/>
    <w:pPr>
      <w:widowControl/>
      <w:spacing w:line="360" w:lineRule="auto"/>
      <w:ind w:firstLine="420"/>
    </w:pPr>
    <w:rPr>
      <w:kern w:val="0"/>
      <w:sz w:val="24"/>
    </w:rPr>
  </w:style>
  <w:style w:type="paragraph" w:customStyle="1" w:styleId="201">
    <w:name w:val="NF3正文"/>
    <w:basedOn w:val="1"/>
    <w:qFormat/>
    <w:uiPriority w:val="0"/>
    <w:pPr>
      <w:snapToGrid w:val="0"/>
      <w:spacing w:line="500" w:lineRule="exact"/>
      <w:ind w:firstLine="200" w:firstLineChars="200"/>
    </w:pPr>
    <w:rPr>
      <w:rFonts w:ascii="宋体" w:hAnsi="宋体"/>
      <w:sz w:val="28"/>
      <w:szCs w:val="28"/>
    </w:rPr>
  </w:style>
  <w:style w:type="character" w:customStyle="1" w:styleId="202">
    <w:name w:val="批注文字 Char1"/>
    <w:basedOn w:val="95"/>
    <w:semiHidden/>
    <w:qFormat/>
    <w:uiPriority w:val="99"/>
    <w:rPr>
      <w:rFonts w:ascii="Times New Roman" w:hAnsi="Times New Roman" w:eastAsia="宋体" w:cs="Times New Roman"/>
      <w:szCs w:val="24"/>
    </w:rPr>
  </w:style>
  <w:style w:type="character" w:customStyle="1" w:styleId="203">
    <w:name w:val="正文文本缩进 2 字符"/>
    <w:basedOn w:val="95"/>
    <w:link w:val="52"/>
    <w:qFormat/>
    <w:uiPriority w:val="0"/>
    <w:rPr>
      <w:rFonts w:ascii="Times New Roman" w:hAnsi="Times New Roman" w:eastAsia="宋体" w:cs="Times New Roman"/>
      <w:szCs w:val="24"/>
    </w:rPr>
  </w:style>
  <w:style w:type="paragraph" w:customStyle="1" w:styleId="204">
    <w:name w:val="Char1"/>
    <w:basedOn w:val="1"/>
    <w:qFormat/>
    <w:uiPriority w:val="0"/>
    <w:pPr>
      <w:spacing w:line="360" w:lineRule="auto"/>
      <w:ind w:firstLine="200" w:firstLineChars="200"/>
    </w:pPr>
    <w:rPr>
      <w:szCs w:val="20"/>
    </w:rPr>
  </w:style>
  <w:style w:type="paragraph" w:customStyle="1" w:styleId="205">
    <w:name w:val="z-窗体底端1"/>
    <w:basedOn w:val="1"/>
    <w:next w:val="1"/>
    <w:qFormat/>
    <w:uiPriority w:val="0"/>
    <w:pPr>
      <w:pBdr>
        <w:top w:val="single" w:color="auto" w:sz="6" w:space="1"/>
      </w:pBdr>
      <w:jc w:val="center"/>
    </w:pPr>
    <w:rPr>
      <w:rFonts w:hint="eastAsia" w:ascii="Arial" w:hAnsi="Arial"/>
      <w:vanish/>
      <w:sz w:val="16"/>
      <w:szCs w:val="20"/>
    </w:rPr>
  </w:style>
  <w:style w:type="paragraph" w:customStyle="1" w:styleId="206">
    <w:name w:val="xl41"/>
    <w:basedOn w:val="1"/>
    <w:qFormat/>
    <w:uiPriority w:val="0"/>
    <w:pPr>
      <w:widowControl/>
      <w:pBdr>
        <w:left w:val="single" w:color="auto" w:sz="4" w:space="0"/>
        <w:bottom w:val="single" w:color="000000" w:sz="4" w:space="0"/>
        <w:right w:val="single" w:color="auto" w:sz="4" w:space="0"/>
      </w:pBdr>
      <w:spacing w:before="100" w:beforeAutospacing="1" w:after="100" w:afterAutospacing="1"/>
      <w:jc w:val="center"/>
    </w:pPr>
    <w:rPr>
      <w:kern w:val="0"/>
      <w:szCs w:val="21"/>
    </w:rPr>
  </w:style>
  <w:style w:type="character" w:customStyle="1" w:styleId="207">
    <w:name w:val="正文文本缩进 字符"/>
    <w:basedOn w:val="95"/>
    <w:link w:val="36"/>
    <w:qFormat/>
    <w:uiPriority w:val="0"/>
    <w:rPr>
      <w:rFonts w:ascii="Times New Roman" w:hAnsi="Times New Roman" w:eastAsia="宋体" w:cs="Times New Roman"/>
      <w:szCs w:val="24"/>
    </w:rPr>
  </w:style>
  <w:style w:type="paragraph" w:customStyle="1" w:styleId="208">
    <w:name w:val="z-窗体底端2"/>
    <w:basedOn w:val="1"/>
    <w:next w:val="1"/>
    <w:link w:val="209"/>
    <w:qFormat/>
    <w:uiPriority w:val="0"/>
    <w:pPr>
      <w:pBdr>
        <w:top w:val="single" w:color="auto" w:sz="6" w:space="1"/>
      </w:pBdr>
      <w:jc w:val="center"/>
    </w:pPr>
    <w:rPr>
      <w:rFonts w:ascii="Arial" w:hAnsi="Arial" w:cs="Arial"/>
      <w:vanish/>
      <w:sz w:val="16"/>
      <w:szCs w:val="16"/>
    </w:rPr>
  </w:style>
  <w:style w:type="character" w:customStyle="1" w:styleId="209">
    <w:name w:val="z-窗体底端 Char"/>
    <w:basedOn w:val="95"/>
    <w:link w:val="208"/>
    <w:qFormat/>
    <w:uiPriority w:val="0"/>
    <w:rPr>
      <w:rFonts w:ascii="Arial" w:hAnsi="Arial" w:eastAsia="宋体" w:cs="Arial"/>
      <w:vanish/>
      <w:sz w:val="16"/>
      <w:szCs w:val="16"/>
    </w:rPr>
  </w:style>
  <w:style w:type="character" w:customStyle="1" w:styleId="210">
    <w:name w:val="批注框文本 字符"/>
    <w:basedOn w:val="95"/>
    <w:link w:val="55"/>
    <w:qFormat/>
    <w:uiPriority w:val="0"/>
    <w:rPr>
      <w:rFonts w:ascii="Times New Roman" w:hAnsi="Times New Roman" w:eastAsia="宋体" w:cs="Times New Roman"/>
      <w:sz w:val="18"/>
      <w:szCs w:val="18"/>
    </w:rPr>
  </w:style>
  <w:style w:type="paragraph" w:customStyle="1" w:styleId="211">
    <w:name w:val="p17"/>
    <w:basedOn w:val="1"/>
    <w:qFormat/>
    <w:uiPriority w:val="0"/>
    <w:pPr>
      <w:widowControl/>
      <w:snapToGrid w:val="0"/>
      <w:spacing w:line="400" w:lineRule="atLeast"/>
      <w:ind w:firstLine="425"/>
    </w:pPr>
    <w:rPr>
      <w:kern w:val="0"/>
      <w:sz w:val="24"/>
    </w:rPr>
  </w:style>
  <w:style w:type="paragraph" w:customStyle="1" w:styleId="212">
    <w:name w:val="自定义标题1"/>
    <w:basedOn w:val="1"/>
    <w:qFormat/>
    <w:uiPriority w:val="0"/>
    <w:pPr>
      <w:spacing w:beforeLines="50" w:line="360" w:lineRule="exact"/>
      <w:jc w:val="left"/>
    </w:pPr>
    <w:rPr>
      <w:b/>
      <w:bCs/>
    </w:rPr>
  </w:style>
  <w:style w:type="paragraph" w:customStyle="1" w:styleId="213">
    <w:name w:val="普通(网站)1"/>
    <w:basedOn w:val="1"/>
    <w:qFormat/>
    <w:uiPriority w:val="0"/>
    <w:pPr>
      <w:widowControl/>
      <w:spacing w:before="100" w:beforeAutospacing="1" w:after="100" w:afterAutospacing="1"/>
      <w:jc w:val="left"/>
    </w:pPr>
    <w:rPr>
      <w:rFonts w:hint="eastAsia" w:ascii="Arial Unicode MS" w:hAnsi="Arial Unicode MS" w:eastAsia="Arial Unicode MS"/>
      <w:sz w:val="24"/>
      <w:szCs w:val="20"/>
    </w:rPr>
  </w:style>
  <w:style w:type="paragraph" w:customStyle="1" w:styleId="214">
    <w:name w:val="奉读大示，心折殊深。"/>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5">
    <w:name w:val="Char Char1 Char Char Char Char"/>
    <w:basedOn w:val="1"/>
    <w:qFormat/>
    <w:uiPriority w:val="0"/>
    <w:rPr>
      <w:szCs w:val="20"/>
    </w:rPr>
  </w:style>
  <w:style w:type="paragraph" w:customStyle="1" w:styleId="216">
    <w:name w:val="Char Char Char Char Char Char Char Char Char"/>
    <w:basedOn w:val="1"/>
    <w:qFormat/>
    <w:uiPriority w:val="0"/>
    <w:pPr>
      <w:widowControl/>
      <w:spacing w:line="500" w:lineRule="exact"/>
      <w:ind w:firstLine="200" w:firstLineChars="200"/>
      <w:jc w:val="left"/>
    </w:pPr>
    <w:rPr>
      <w:rFonts w:ascii="Verdana" w:hAnsi="Verdana"/>
      <w:kern w:val="0"/>
      <w:sz w:val="24"/>
      <w:lang w:eastAsia="en-US"/>
    </w:rPr>
  </w:style>
  <w:style w:type="paragraph" w:customStyle="1" w:styleId="217">
    <w:name w:val="0"/>
    <w:basedOn w:val="1"/>
    <w:qFormat/>
    <w:uiPriority w:val="0"/>
    <w:pPr>
      <w:widowControl/>
      <w:snapToGrid w:val="0"/>
    </w:pPr>
    <w:rPr>
      <w:kern w:val="0"/>
      <w:szCs w:val="21"/>
    </w:rPr>
  </w:style>
  <w:style w:type="paragraph" w:customStyle="1" w:styleId="218">
    <w:name w:val="报告"/>
    <w:basedOn w:val="1"/>
    <w:qFormat/>
    <w:uiPriority w:val="0"/>
    <w:pPr>
      <w:adjustRightInd w:val="0"/>
      <w:spacing w:line="360" w:lineRule="auto"/>
      <w:ind w:firstLine="505"/>
      <w:textAlignment w:val="center"/>
    </w:pPr>
    <w:rPr>
      <w:rFonts w:ascii="TimesNewRoman" w:hAnsi="TimesNewRoman"/>
      <w:kern w:val="0"/>
      <w:sz w:val="24"/>
      <w:szCs w:val="20"/>
    </w:rPr>
  </w:style>
  <w:style w:type="paragraph" w:customStyle="1" w:styleId="219">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220">
    <w:name w:val="Char Char1 Char Char Char Char Char Char Char"/>
    <w:basedOn w:val="1"/>
    <w:qFormat/>
    <w:uiPriority w:val="0"/>
  </w:style>
  <w:style w:type="paragraph" w:customStyle="1" w:styleId="221">
    <w:name w:val="注解"/>
    <w:basedOn w:val="1"/>
    <w:qFormat/>
    <w:uiPriority w:val="0"/>
    <w:pPr>
      <w:adjustRightInd w:val="0"/>
      <w:snapToGrid w:val="0"/>
      <w:ind w:left="624" w:right="170" w:hanging="454"/>
    </w:pPr>
    <w:rPr>
      <w:rFonts w:ascii="宋体" w:hAnsi="宋体"/>
      <w:color w:val="000000"/>
      <w:sz w:val="15"/>
      <w:szCs w:val="20"/>
    </w:rPr>
  </w:style>
  <w:style w:type="paragraph" w:customStyle="1" w:styleId="222">
    <w:name w:val="样式 四号 行距: 1.5 倍行距 首行缩进:  2 字符"/>
    <w:basedOn w:val="1"/>
    <w:qFormat/>
    <w:uiPriority w:val="0"/>
    <w:pPr>
      <w:spacing w:line="360" w:lineRule="auto"/>
      <w:ind w:firstLine="560" w:firstLineChars="200"/>
    </w:pPr>
    <w:rPr>
      <w:sz w:val="28"/>
      <w:szCs w:val="20"/>
    </w:rPr>
  </w:style>
  <w:style w:type="character" w:customStyle="1" w:styleId="223">
    <w:name w:val="标题 字符"/>
    <w:basedOn w:val="95"/>
    <w:link w:val="85"/>
    <w:qFormat/>
    <w:uiPriority w:val="0"/>
    <w:rPr>
      <w:rFonts w:ascii="Arial" w:hAnsi="Arial" w:eastAsia="仿宋_GB2312" w:cs="Arial"/>
      <w:b/>
      <w:bCs/>
      <w:sz w:val="44"/>
      <w:szCs w:val="32"/>
    </w:rPr>
  </w:style>
  <w:style w:type="character" w:customStyle="1" w:styleId="224">
    <w:name w:val="正文文本首行缩进 字符"/>
    <w:basedOn w:val="177"/>
    <w:link w:val="87"/>
    <w:qFormat/>
    <w:uiPriority w:val="0"/>
    <w:rPr>
      <w:rFonts w:ascii="Times New Roman" w:hAnsi="Times New Roman" w:eastAsia="宋体" w:cs="Times New Roman"/>
      <w:szCs w:val="24"/>
    </w:rPr>
  </w:style>
  <w:style w:type="paragraph" w:customStyle="1" w:styleId="225">
    <w:name w:val="表格正文AECOM"/>
    <w:basedOn w:val="1"/>
    <w:qFormat/>
    <w:uiPriority w:val="0"/>
    <w:pPr>
      <w:jc w:val="center"/>
    </w:pPr>
    <w:rPr>
      <w:szCs w:val="21"/>
    </w:rPr>
  </w:style>
  <w:style w:type="paragraph" w:customStyle="1" w:styleId="226">
    <w:name w:val="p0"/>
    <w:basedOn w:val="1"/>
    <w:qFormat/>
    <w:uiPriority w:val="0"/>
    <w:pPr>
      <w:widowControl/>
    </w:pPr>
    <w:rPr>
      <w:kern w:val="0"/>
      <w:szCs w:val="21"/>
    </w:rPr>
  </w:style>
  <w:style w:type="paragraph" w:customStyle="1" w:styleId="227">
    <w:name w:val="xl26"/>
    <w:basedOn w:val="1"/>
    <w:qFormat/>
    <w:uiPriority w:val="0"/>
    <w:pPr>
      <w:widowControl/>
      <w:pBdr>
        <w:left w:val="single" w:color="auto" w:sz="4" w:space="0"/>
      </w:pBdr>
      <w:spacing w:before="100" w:beforeAutospacing="1" w:after="100" w:afterAutospacing="1"/>
      <w:jc w:val="center"/>
      <w:textAlignment w:val="center"/>
    </w:pPr>
    <w:rPr>
      <w:rFonts w:hint="eastAsia" w:ascii="仿宋_GB2312" w:hAnsi="宋体" w:eastAsia="仿宋_GB2312"/>
      <w:kern w:val="0"/>
      <w:sz w:val="24"/>
    </w:rPr>
  </w:style>
  <w:style w:type="paragraph" w:customStyle="1" w:styleId="228">
    <w:name w:val="公式"/>
    <w:qFormat/>
    <w:uiPriority w:val="0"/>
    <w:pPr>
      <w:spacing w:line="720" w:lineRule="auto"/>
      <w:jc w:val="center"/>
    </w:pPr>
    <w:rPr>
      <w:rFonts w:ascii="Times New Roman" w:hAnsi="Times New Roman" w:eastAsia="宋体" w:cs="Times New Roman"/>
      <w:lang w:val="en-US" w:eastAsia="zh-CN" w:bidi="ar-SA"/>
    </w:rPr>
  </w:style>
  <w:style w:type="paragraph" w:customStyle="1" w:styleId="229">
    <w:name w:val="表头AECOM"/>
    <w:basedOn w:val="1"/>
    <w:qFormat/>
    <w:uiPriority w:val="0"/>
    <w:pPr>
      <w:snapToGrid w:val="0"/>
      <w:spacing w:beforeLines="50"/>
      <w:jc w:val="center"/>
    </w:pPr>
    <w:rPr>
      <w:kern w:val="10"/>
      <w:sz w:val="24"/>
    </w:rPr>
  </w:style>
  <w:style w:type="paragraph" w:customStyle="1" w:styleId="230">
    <w:name w:val="2"/>
    <w:basedOn w:val="1"/>
    <w:next w:val="46"/>
    <w:qFormat/>
    <w:uiPriority w:val="0"/>
    <w:rPr>
      <w:rFonts w:ascii="宋体" w:hAnsi="Courier New"/>
      <w:szCs w:val="20"/>
    </w:rPr>
  </w:style>
  <w:style w:type="paragraph" w:customStyle="1" w:styleId="231">
    <w:name w:val="z-窗体顶端2"/>
    <w:basedOn w:val="1"/>
    <w:next w:val="1"/>
    <w:link w:val="232"/>
    <w:qFormat/>
    <w:uiPriority w:val="0"/>
    <w:pPr>
      <w:pBdr>
        <w:bottom w:val="single" w:color="auto" w:sz="6" w:space="1"/>
      </w:pBdr>
      <w:jc w:val="center"/>
    </w:pPr>
    <w:rPr>
      <w:rFonts w:ascii="Arial" w:hAnsi="Arial" w:cs="Arial"/>
      <w:vanish/>
      <w:sz w:val="16"/>
      <w:szCs w:val="16"/>
    </w:rPr>
  </w:style>
  <w:style w:type="character" w:customStyle="1" w:styleId="232">
    <w:name w:val="z-窗体顶端 Char"/>
    <w:basedOn w:val="95"/>
    <w:link w:val="231"/>
    <w:qFormat/>
    <w:uiPriority w:val="0"/>
    <w:rPr>
      <w:rFonts w:ascii="Arial" w:hAnsi="Arial" w:eastAsia="宋体" w:cs="Arial"/>
      <w:vanish/>
      <w:sz w:val="16"/>
      <w:szCs w:val="16"/>
    </w:rPr>
  </w:style>
  <w:style w:type="paragraph" w:customStyle="1" w:styleId="233">
    <w:name w:val="样式2"/>
    <w:basedOn w:val="7"/>
    <w:link w:val="251"/>
    <w:qFormat/>
    <w:uiPriority w:val="0"/>
    <w:pPr>
      <w:adjustRightInd/>
      <w:spacing w:after="80" w:line="440" w:lineRule="exact"/>
      <w:ind w:firstLine="0"/>
      <w:jc w:val="center"/>
      <w:textAlignment w:val="auto"/>
    </w:pPr>
    <w:rPr>
      <w:rFonts w:ascii="黑体" w:eastAsia="黑体"/>
    </w:rPr>
  </w:style>
  <w:style w:type="paragraph" w:customStyle="1" w:styleId="234">
    <w:name w:val="xl48"/>
    <w:basedOn w:val="1"/>
    <w:qFormat/>
    <w:uiPriority w:val="0"/>
    <w:pPr>
      <w:widowControl/>
      <w:pBdr>
        <w:left w:val="single" w:color="auto" w:sz="4" w:space="0"/>
        <w:bottom w:val="single" w:color="auto" w:sz="4" w:space="0"/>
        <w:right w:val="single" w:color="auto" w:sz="4" w:space="0"/>
      </w:pBdr>
      <w:spacing w:before="100" w:after="100"/>
      <w:jc w:val="center"/>
      <w:textAlignment w:val="center"/>
    </w:pPr>
    <w:rPr>
      <w:rFonts w:ascii="Arial Unicode MS" w:hAnsi="Arial Unicode MS" w:eastAsia="Arial Unicode MS"/>
      <w:kern w:val="0"/>
      <w:sz w:val="24"/>
      <w:szCs w:val="20"/>
    </w:rPr>
  </w:style>
  <w:style w:type="paragraph" w:customStyle="1" w:styleId="235">
    <w:name w:val="样式4"/>
    <w:basedOn w:val="1"/>
    <w:qFormat/>
    <w:uiPriority w:val="0"/>
    <w:pPr>
      <w:spacing w:beforeLines="50" w:line="440" w:lineRule="exact"/>
      <w:jc w:val="center"/>
    </w:pPr>
    <w:rPr>
      <w:rFonts w:ascii="宋体" w:hAnsi="宋体"/>
      <w:b/>
      <w:bCs/>
      <w:color w:val="000000"/>
      <w:szCs w:val="21"/>
    </w:rPr>
  </w:style>
  <w:style w:type="paragraph" w:customStyle="1" w:styleId="236">
    <w:name w:val="body"/>
    <w:basedOn w:val="1"/>
    <w:qFormat/>
    <w:uiPriority w:val="0"/>
    <w:pPr>
      <w:spacing w:line="360" w:lineRule="auto"/>
      <w:ind w:firstLine="480" w:firstLineChars="200"/>
    </w:pPr>
    <w:rPr>
      <w:rFonts w:ascii="宋体" w:hAnsi="宋体"/>
      <w:sz w:val="24"/>
    </w:rPr>
  </w:style>
  <w:style w:type="paragraph" w:customStyle="1" w:styleId="237">
    <w:name w:val="Char12"/>
    <w:basedOn w:val="1"/>
    <w:qFormat/>
    <w:uiPriority w:val="0"/>
    <w:pPr>
      <w:spacing w:line="360" w:lineRule="auto"/>
      <w:ind w:firstLine="200" w:firstLineChars="200"/>
    </w:pPr>
    <w:rPr>
      <w:szCs w:val="20"/>
    </w:rPr>
  </w:style>
  <w:style w:type="paragraph" w:customStyle="1" w:styleId="238">
    <w:name w:val="Char Char Char1 Char"/>
    <w:basedOn w:val="1"/>
    <w:qFormat/>
    <w:uiPriority w:val="0"/>
  </w:style>
  <w:style w:type="paragraph" w:customStyle="1" w:styleId="239">
    <w:name w:val="批注框文本1"/>
    <w:basedOn w:val="1"/>
    <w:qFormat/>
    <w:uiPriority w:val="0"/>
    <w:rPr>
      <w:rFonts w:hint="eastAsia"/>
      <w:sz w:val="18"/>
      <w:szCs w:val="20"/>
    </w:rPr>
  </w:style>
  <w:style w:type="paragraph" w:customStyle="1" w:styleId="240">
    <w:name w:val="缩进"/>
    <w:basedOn w:val="1"/>
    <w:qFormat/>
    <w:uiPriority w:val="0"/>
    <w:pPr>
      <w:autoSpaceDE w:val="0"/>
      <w:autoSpaceDN w:val="0"/>
      <w:adjustRightInd w:val="0"/>
      <w:spacing w:line="400" w:lineRule="atLeast"/>
      <w:ind w:firstLine="425"/>
      <w:textAlignment w:val="baseline"/>
    </w:pPr>
    <w:rPr>
      <w:kern w:val="0"/>
      <w:sz w:val="24"/>
      <w:szCs w:val="20"/>
    </w:rPr>
  </w:style>
  <w:style w:type="paragraph" w:customStyle="1" w:styleId="241">
    <w:name w:val="ST20_1"/>
    <w:basedOn w:val="1"/>
    <w:qFormat/>
    <w:uiPriority w:val="0"/>
    <w:pPr>
      <w:autoSpaceDE w:val="0"/>
      <w:autoSpaceDN w:val="0"/>
      <w:adjustRightInd w:val="0"/>
      <w:spacing w:line="312" w:lineRule="atLeast"/>
      <w:jc w:val="center"/>
      <w:textAlignment w:val="baseline"/>
    </w:pPr>
    <w:rPr>
      <w:rFonts w:ascii="宋体" w:hAnsi="Tms Rmn"/>
      <w:kern w:val="0"/>
      <w:sz w:val="24"/>
    </w:rPr>
  </w:style>
  <w:style w:type="paragraph" w:customStyle="1" w:styleId="242">
    <w:name w:val="xl21"/>
    <w:basedOn w:val="1"/>
    <w:qFormat/>
    <w:uiPriority w:val="0"/>
    <w:pPr>
      <w:widowControl/>
      <w:spacing w:before="100" w:beforeAutospacing="1" w:after="100" w:afterAutospacing="1"/>
      <w:jc w:val="center"/>
    </w:pPr>
    <w:rPr>
      <w:rFonts w:ascii="宋体" w:hAnsi="宋体"/>
      <w:kern w:val="0"/>
      <w:sz w:val="24"/>
    </w:rPr>
  </w:style>
  <w:style w:type="character" w:customStyle="1" w:styleId="243">
    <w:name w:val="标题 2 字符"/>
    <w:link w:val="5"/>
    <w:qFormat/>
    <w:uiPriority w:val="0"/>
    <w:rPr>
      <w:rFonts w:ascii="Arial" w:hAnsi="Arial" w:eastAsia="黑体" w:cs="Times New Roman"/>
      <w:b/>
      <w:bCs/>
      <w:sz w:val="32"/>
      <w:szCs w:val="32"/>
    </w:rPr>
  </w:style>
  <w:style w:type="character" w:customStyle="1" w:styleId="244">
    <w:name w:val="标题 3 字符"/>
    <w:link w:val="2"/>
    <w:qFormat/>
    <w:uiPriority w:val="0"/>
    <w:rPr>
      <w:rFonts w:ascii="黑体" w:hAnsi="Times New Roman" w:eastAsia="黑体" w:cs="Times New Roman"/>
      <w:bCs/>
      <w:sz w:val="24"/>
      <w:szCs w:val="20"/>
    </w:rPr>
  </w:style>
  <w:style w:type="character" w:customStyle="1" w:styleId="245">
    <w:name w:val="正文缩进 Char1"/>
    <w:qFormat/>
    <w:uiPriority w:val="0"/>
    <w:rPr>
      <w:rFonts w:eastAsia="宋体"/>
      <w:sz w:val="21"/>
      <w:lang w:val="en-US" w:eastAsia="zh-CN" w:bidi="ar-SA"/>
    </w:rPr>
  </w:style>
  <w:style w:type="paragraph" w:customStyle="1" w:styleId="246">
    <w:name w:val="Char11"/>
    <w:basedOn w:val="1"/>
    <w:qFormat/>
    <w:uiPriority w:val="0"/>
    <w:pPr>
      <w:spacing w:line="360" w:lineRule="auto"/>
      <w:ind w:firstLine="200" w:firstLineChars="200"/>
    </w:pPr>
    <w:rPr>
      <w:szCs w:val="20"/>
    </w:rPr>
  </w:style>
  <w:style w:type="character" w:customStyle="1" w:styleId="247">
    <w:name w:val="表格 Char"/>
    <w:link w:val="120"/>
    <w:qFormat/>
    <w:uiPriority w:val="0"/>
    <w:rPr>
      <w:rFonts w:ascii="Times New Roman" w:hAnsi="Times New Roman" w:eastAsia="仿宋_GB2312" w:cs="Times New Roman"/>
      <w:snapToGrid w:val="0"/>
      <w:kern w:val="0"/>
      <w:sz w:val="24"/>
      <w:szCs w:val="20"/>
    </w:rPr>
  </w:style>
  <w:style w:type="character" w:customStyle="1" w:styleId="248">
    <w:name w:val="纯文本 字符"/>
    <w:link w:val="46"/>
    <w:qFormat/>
    <w:uiPriority w:val="0"/>
    <w:rPr>
      <w:rFonts w:ascii="宋体" w:hAnsi="Courier New" w:eastAsia="宋体" w:cs="Courier New"/>
      <w:szCs w:val="21"/>
    </w:rPr>
  </w:style>
  <w:style w:type="character" w:customStyle="1" w:styleId="249">
    <w:name w:val="标题5"/>
    <w:basedOn w:val="95"/>
    <w:qFormat/>
    <w:uiPriority w:val="0"/>
  </w:style>
  <w:style w:type="character" w:customStyle="1" w:styleId="250">
    <w:name w:val="题注 字符"/>
    <w:link w:val="22"/>
    <w:qFormat/>
    <w:uiPriority w:val="0"/>
    <w:rPr>
      <w:rFonts w:ascii="华文行楷" w:hAnsi="Times New Roman" w:eastAsia="华文行楷" w:cs="Times New Roman"/>
      <w:i/>
      <w:iCs/>
      <w:color w:val="FF0000"/>
      <w:sz w:val="32"/>
      <w:szCs w:val="24"/>
    </w:rPr>
  </w:style>
  <w:style w:type="character" w:customStyle="1" w:styleId="251">
    <w:name w:val="样式2 Char"/>
    <w:link w:val="233"/>
    <w:qFormat/>
    <w:uiPriority w:val="0"/>
    <w:rPr>
      <w:rFonts w:ascii="黑体" w:eastAsia="黑体"/>
    </w:rPr>
  </w:style>
  <w:style w:type="paragraph" w:customStyle="1" w:styleId="252">
    <w:name w:val="Char41"/>
    <w:basedOn w:val="1"/>
    <w:qFormat/>
    <w:uiPriority w:val="0"/>
    <w:pPr>
      <w:spacing w:line="360" w:lineRule="auto"/>
      <w:ind w:firstLine="200" w:firstLineChars="200"/>
    </w:pPr>
    <w:rPr>
      <w:rFonts w:ascii="宋体" w:hAnsi="宋体" w:cs="宋体"/>
      <w:sz w:val="24"/>
    </w:rPr>
  </w:style>
  <w:style w:type="character" w:customStyle="1" w:styleId="253">
    <w:name w:val="表 头 Char"/>
    <w:link w:val="187"/>
    <w:qFormat/>
    <w:uiPriority w:val="0"/>
    <w:rPr>
      <w:rFonts w:ascii="Arial" w:hAnsi="Times New Roman" w:eastAsia="黑体" w:cs="Times New Roman"/>
      <w:b/>
      <w:color w:val="000000"/>
      <w:szCs w:val="20"/>
    </w:rPr>
  </w:style>
  <w:style w:type="character" w:customStyle="1" w:styleId="254">
    <w:name w:val="Char Char11"/>
    <w:qFormat/>
    <w:uiPriority w:val="0"/>
    <w:rPr>
      <w:rFonts w:eastAsia="宋体"/>
      <w:b/>
      <w:color w:val="000000"/>
      <w:sz w:val="24"/>
      <w:lang w:val="en-US" w:eastAsia="zh-CN"/>
    </w:rPr>
  </w:style>
  <w:style w:type="character" w:customStyle="1" w:styleId="255">
    <w:name w:val="Char Char2"/>
    <w:qFormat/>
    <w:uiPriority w:val="0"/>
    <w:rPr>
      <w:rFonts w:ascii="宋体" w:hAnsi="宋体" w:eastAsia="宋体"/>
      <w:b/>
      <w:kern w:val="2"/>
      <w:sz w:val="24"/>
      <w:lang w:val="en-US" w:eastAsia="zh-CN"/>
    </w:rPr>
  </w:style>
  <w:style w:type="paragraph" w:customStyle="1" w:styleId="256">
    <w:name w:val="样式 标题 2标题21.1H2节标题 1.11.1标题2b2节标题h2第一层条4.1二级标题标题 lxb..."/>
    <w:basedOn w:val="5"/>
    <w:link w:val="257"/>
    <w:qFormat/>
    <w:uiPriority w:val="0"/>
    <w:pPr>
      <w:spacing w:before="320" w:after="320" w:line="240" w:lineRule="auto"/>
    </w:pPr>
  </w:style>
  <w:style w:type="character" w:customStyle="1" w:styleId="257">
    <w:name w:val="样式 标题 2标题21.1H2节标题 1.11.1标题2b2节标题h2第一层条4.1二级标题标题 lxb... Char"/>
    <w:link w:val="256"/>
    <w:qFormat/>
    <w:uiPriority w:val="0"/>
    <w:rPr>
      <w:rFonts w:ascii="Arial" w:hAnsi="Arial" w:eastAsia="黑体" w:cs="Times New Roman"/>
      <w:b/>
      <w:bCs/>
      <w:sz w:val="32"/>
      <w:szCs w:val="32"/>
    </w:rPr>
  </w:style>
  <w:style w:type="paragraph" w:customStyle="1" w:styleId="258">
    <w:name w:val="缩进 Char"/>
    <w:basedOn w:val="1"/>
    <w:link w:val="259"/>
    <w:qFormat/>
    <w:uiPriority w:val="0"/>
    <w:pPr>
      <w:spacing w:line="360" w:lineRule="auto"/>
      <w:ind w:firstLine="3078" w:firstLineChars="1460"/>
    </w:pPr>
    <w:rPr>
      <w:rFonts w:hAnsi="宋体"/>
      <w:sz w:val="24"/>
    </w:rPr>
  </w:style>
  <w:style w:type="character" w:customStyle="1" w:styleId="259">
    <w:name w:val="缩进 Char Char"/>
    <w:link w:val="258"/>
    <w:qFormat/>
    <w:uiPriority w:val="0"/>
    <w:rPr>
      <w:rFonts w:ascii="Times New Roman" w:hAnsi="宋体" w:eastAsia="宋体" w:cs="Times New Roman"/>
      <w:sz w:val="24"/>
      <w:szCs w:val="24"/>
    </w:rPr>
  </w:style>
  <w:style w:type="paragraph" w:customStyle="1" w:styleId="260">
    <w:name w:val="Char Char1 Char"/>
    <w:basedOn w:val="1"/>
    <w:qFormat/>
    <w:uiPriority w:val="0"/>
    <w:pPr>
      <w:spacing w:line="360" w:lineRule="auto"/>
      <w:ind w:firstLine="200" w:firstLineChars="200"/>
    </w:pPr>
    <w:rPr>
      <w:rFonts w:ascii="宋体" w:hAnsi="宋体" w:cs="宋体"/>
      <w:sz w:val="24"/>
    </w:rPr>
  </w:style>
  <w:style w:type="character" w:customStyle="1" w:styleId="261">
    <w:name w:val="君邦正文 Char2"/>
    <w:link w:val="189"/>
    <w:qFormat/>
    <w:uiPriority w:val="0"/>
    <w:rPr>
      <w:rFonts w:ascii="Times New Roman" w:hAnsi="Times New Roman" w:eastAsia="宋体" w:cs="Times New Roman"/>
      <w:snapToGrid w:val="0"/>
      <w:kern w:val="0"/>
      <w:sz w:val="24"/>
      <w:szCs w:val="20"/>
    </w:rPr>
  </w:style>
  <w:style w:type="character" w:customStyle="1" w:styleId="262">
    <w:name w:val="t_tag"/>
    <w:basedOn w:val="95"/>
    <w:qFormat/>
    <w:uiPriority w:val="0"/>
  </w:style>
  <w:style w:type="character" w:customStyle="1" w:styleId="263">
    <w:name w:val="批注主题 字符"/>
    <w:basedOn w:val="202"/>
    <w:link w:val="86"/>
    <w:qFormat/>
    <w:uiPriority w:val="0"/>
    <w:rPr>
      <w:rFonts w:ascii="Times New Roman" w:hAnsi="Times New Roman" w:eastAsia="宋体" w:cs="Times New Roman"/>
      <w:b/>
      <w:bCs/>
      <w:szCs w:val="24"/>
    </w:rPr>
  </w:style>
  <w:style w:type="paragraph" w:customStyle="1" w:styleId="264">
    <w:name w:val="15"/>
    <w:basedOn w:val="1"/>
    <w:qFormat/>
    <w:uiPriority w:val="0"/>
    <w:pPr>
      <w:widowControl/>
      <w:snapToGrid w:val="0"/>
      <w:spacing w:before="100" w:beforeAutospacing="1" w:after="120"/>
      <w:ind w:left="420"/>
    </w:pPr>
    <w:rPr>
      <w:kern w:val="0"/>
      <w:sz w:val="16"/>
      <w:szCs w:val="16"/>
    </w:rPr>
  </w:style>
  <w:style w:type="paragraph" w:customStyle="1" w:styleId="265">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cs="宋体"/>
      <w:sz w:val="24"/>
    </w:rPr>
  </w:style>
  <w:style w:type="paragraph" w:customStyle="1" w:styleId="266">
    <w:name w:val="Char Char Char Char"/>
    <w:basedOn w:val="1"/>
    <w:link w:val="636"/>
    <w:qFormat/>
    <w:uiPriority w:val="0"/>
    <w:rPr>
      <w:szCs w:val="21"/>
    </w:rPr>
  </w:style>
  <w:style w:type="paragraph" w:customStyle="1" w:styleId="267">
    <w:name w:val="4"/>
    <w:qFormat/>
    <w:uiPriority w:val="0"/>
    <w:pPr>
      <w:keepNext/>
      <w:keepLines/>
      <w:spacing w:after="120" w:line="360" w:lineRule="auto"/>
      <w:outlineLvl w:val="3"/>
    </w:pPr>
    <w:rPr>
      <w:rFonts w:ascii="Times New Roman" w:hAnsi="Times New Roman" w:eastAsia="仿宋_GB2312" w:cs="Times New Roman"/>
      <w:bCs/>
      <w:color w:val="000000"/>
      <w:kern w:val="2"/>
      <w:sz w:val="24"/>
      <w:lang w:val="en-US" w:eastAsia="zh-CN" w:bidi="ar-SA"/>
    </w:rPr>
  </w:style>
  <w:style w:type="paragraph" w:customStyle="1" w:styleId="268">
    <w:name w:val="正文（行首缩进）"/>
    <w:basedOn w:val="1"/>
    <w:qFormat/>
    <w:uiPriority w:val="0"/>
    <w:pPr>
      <w:spacing w:afterLines="50" w:line="360" w:lineRule="auto"/>
      <w:ind w:firstLine="200" w:firstLineChars="200"/>
    </w:pPr>
    <w:rPr>
      <w:kern w:val="0"/>
      <w:sz w:val="24"/>
      <w:szCs w:val="20"/>
    </w:rPr>
  </w:style>
  <w:style w:type="paragraph" w:customStyle="1" w:styleId="269">
    <w:name w:val="标题 1."/>
    <w:next w:val="34"/>
    <w:qFormat/>
    <w:uiPriority w:val="0"/>
    <w:pPr>
      <w:spacing w:before="240" w:after="240" w:line="360" w:lineRule="auto"/>
      <w:jc w:val="center"/>
    </w:pPr>
    <w:rPr>
      <w:rFonts w:ascii="Times New Roman" w:hAnsi="Times New Roman" w:eastAsia="黑体" w:cs="宋体"/>
      <w:b/>
      <w:bCs/>
      <w:kern w:val="44"/>
      <w:sz w:val="44"/>
      <w:lang w:val="en-US" w:eastAsia="zh-CN" w:bidi="ar-SA"/>
    </w:rPr>
  </w:style>
  <w:style w:type="paragraph" w:customStyle="1" w:styleId="270">
    <w:name w:val="河石管道 表头"/>
    <w:qFormat/>
    <w:uiPriority w:val="0"/>
    <w:pPr>
      <w:jc w:val="center"/>
    </w:pPr>
    <w:rPr>
      <w:rFonts w:ascii="Times New Roman" w:hAnsi="Times New Roman" w:eastAsia="宋体" w:cs="Times New Roman"/>
      <w:bCs/>
      <w:sz w:val="21"/>
      <w:szCs w:val="21"/>
      <w:lang w:val="en-US" w:eastAsia="zh-CN" w:bidi="ar-SA"/>
    </w:rPr>
  </w:style>
  <w:style w:type="paragraph" w:customStyle="1" w:styleId="271">
    <w:name w:val="河石管道 表格正文"/>
    <w:qFormat/>
    <w:uiPriority w:val="0"/>
    <w:pPr>
      <w:snapToGrid w:val="0"/>
      <w:jc w:val="both"/>
    </w:pPr>
    <w:rPr>
      <w:rFonts w:ascii="Times New Roman" w:hAnsi="Times New Roman" w:eastAsia="宋体" w:cs="Times New Roman"/>
      <w:kern w:val="2"/>
      <w:sz w:val="21"/>
      <w:szCs w:val="21"/>
      <w:lang w:val="en-US" w:eastAsia="zh-CN" w:bidi="ar-SA"/>
    </w:rPr>
  </w:style>
  <w:style w:type="character" w:customStyle="1" w:styleId="272">
    <w:name w:val="正文1 Char1"/>
    <w:link w:val="114"/>
    <w:qFormat/>
    <w:uiPriority w:val="0"/>
    <w:rPr>
      <w:rFonts w:ascii="Times New Roman" w:hAnsi="Times New Roman" w:eastAsia="宋体" w:cs="Times New Roman"/>
      <w:snapToGrid w:val="0"/>
      <w:kern w:val="0"/>
      <w:sz w:val="24"/>
      <w:szCs w:val="24"/>
    </w:rPr>
  </w:style>
  <w:style w:type="paragraph" w:customStyle="1" w:styleId="273">
    <w:name w:val="表格文字（居中）"/>
    <w:basedOn w:val="1"/>
    <w:qFormat/>
    <w:uiPriority w:val="0"/>
    <w:pPr>
      <w:jc w:val="center"/>
    </w:pPr>
    <w:rPr>
      <w:szCs w:val="21"/>
    </w:rPr>
  </w:style>
  <w:style w:type="character" w:customStyle="1" w:styleId="274">
    <w:name w:val="title41"/>
    <w:qFormat/>
    <w:uiPriority w:val="0"/>
    <w:rPr>
      <w:rFonts w:hint="eastAsia" w:ascii="宋体" w:hAnsi="宋体" w:eastAsia="宋体"/>
      <w:color w:val="194F95"/>
      <w:sz w:val="23"/>
      <w:szCs w:val="23"/>
    </w:rPr>
  </w:style>
  <w:style w:type="character" w:customStyle="1" w:styleId="275">
    <w:name w:val="title31"/>
    <w:qFormat/>
    <w:uiPriority w:val="0"/>
    <w:rPr>
      <w:rFonts w:hint="eastAsia" w:ascii="宋体" w:hAnsi="宋体" w:eastAsia="宋体"/>
      <w:color w:val="000000"/>
      <w:sz w:val="23"/>
      <w:szCs w:val="23"/>
    </w:rPr>
  </w:style>
  <w:style w:type="paragraph" w:customStyle="1" w:styleId="276">
    <w:name w:val="我的正文 Char"/>
    <w:basedOn w:val="1"/>
    <w:next w:val="1"/>
    <w:qFormat/>
    <w:uiPriority w:val="0"/>
    <w:pPr>
      <w:spacing w:line="520" w:lineRule="exact"/>
      <w:ind w:firstLine="540" w:firstLineChars="225"/>
    </w:pPr>
    <w:rPr>
      <w:sz w:val="24"/>
    </w:rPr>
  </w:style>
  <w:style w:type="paragraph" w:customStyle="1" w:styleId="277">
    <w:name w:val="lily's 正文"/>
    <w:basedOn w:val="1"/>
    <w:qFormat/>
    <w:uiPriority w:val="0"/>
    <w:pPr>
      <w:spacing w:line="360" w:lineRule="auto"/>
      <w:ind w:firstLine="480" w:firstLineChars="200"/>
    </w:pPr>
    <w:rPr>
      <w:rFonts w:eastAsia="楷体_GB2312"/>
      <w:sz w:val="24"/>
    </w:rPr>
  </w:style>
  <w:style w:type="paragraph" w:customStyle="1" w:styleId="278">
    <w:name w:val="Char Char Char Char Char Char Char Char Char Char Char Char Char"/>
    <w:basedOn w:val="1"/>
    <w:qFormat/>
    <w:uiPriority w:val="0"/>
  </w:style>
  <w:style w:type="character" w:customStyle="1" w:styleId="279">
    <w:name w:val="Heading 3 Char"/>
    <w:qFormat/>
    <w:locked/>
    <w:uiPriority w:val="0"/>
    <w:rPr>
      <w:rFonts w:eastAsia="宋体"/>
      <w:b/>
      <w:bCs/>
      <w:kern w:val="2"/>
      <w:sz w:val="32"/>
      <w:szCs w:val="32"/>
      <w:lang w:val="en-US" w:eastAsia="zh-CN" w:bidi="ar-SA"/>
    </w:rPr>
  </w:style>
  <w:style w:type="paragraph" w:customStyle="1" w:styleId="280">
    <w:name w:val="样式 标题 1 + (符号) 宋体 二号 段前: 0 磅 段后: 0 磅 行距: 单倍行距"/>
    <w:basedOn w:val="4"/>
    <w:qFormat/>
    <w:uiPriority w:val="0"/>
    <w:pPr>
      <w:spacing w:before="0" w:after="0" w:line="240" w:lineRule="auto"/>
      <w:ind w:firstLine="200" w:firstLineChars="200"/>
      <w:jc w:val="center"/>
    </w:pPr>
    <w:rPr>
      <w:rFonts w:hAnsi="宋体" w:eastAsia="黑体" w:cs="宋体"/>
      <w:kern w:val="2"/>
      <w:szCs w:val="20"/>
    </w:rPr>
  </w:style>
  <w:style w:type="paragraph" w:customStyle="1" w:styleId="281">
    <w:name w:val="样式 标题 2H2Heading 2 HiddenHeading 2 CCBS2nd levelh22Header..."/>
    <w:basedOn w:val="5"/>
    <w:qFormat/>
    <w:uiPriority w:val="0"/>
    <w:pPr>
      <w:spacing w:line="415" w:lineRule="auto"/>
    </w:pPr>
    <w:rPr>
      <w:sz w:val="30"/>
    </w:rPr>
  </w:style>
  <w:style w:type="paragraph" w:customStyle="1" w:styleId="282">
    <w:name w:val="样式 标题 3 + (西文) Arial (中文) 仿宋_GB2312 四号 首行缩进:  2 字符"/>
    <w:basedOn w:val="2"/>
    <w:qFormat/>
    <w:uiPriority w:val="0"/>
    <w:pPr>
      <w:keepNext/>
      <w:keepLines/>
      <w:spacing w:before="260" w:after="260" w:line="415" w:lineRule="auto"/>
      <w:jc w:val="both"/>
    </w:pPr>
    <w:rPr>
      <w:rFonts w:ascii="Arial" w:hAnsi="Arial" w:eastAsia="仿宋_GB2312" w:cs="宋体"/>
      <w:b/>
      <w:sz w:val="28"/>
    </w:rPr>
  </w:style>
  <w:style w:type="paragraph" w:customStyle="1" w:styleId="283">
    <w:name w:val="样式 标题 4 + 首行缩进:  2 字符 段前: 0 磅 段后: 0 磅 行距: 1.5 倍行距"/>
    <w:basedOn w:val="6"/>
    <w:qFormat/>
    <w:uiPriority w:val="0"/>
    <w:pPr>
      <w:ind w:left="0"/>
    </w:pPr>
    <w:rPr>
      <w:rFonts w:ascii="Arial" w:hAnsi="Arial" w:eastAsia="黑体" w:cs="宋体"/>
      <w:bCs/>
    </w:rPr>
  </w:style>
  <w:style w:type="character" w:customStyle="1" w:styleId="284">
    <w:name w:val="style131"/>
    <w:qFormat/>
    <w:uiPriority w:val="0"/>
    <w:rPr>
      <w:color w:val="333333"/>
      <w:sz w:val="24"/>
      <w:szCs w:val="24"/>
    </w:rPr>
  </w:style>
  <w:style w:type="character" w:customStyle="1" w:styleId="285">
    <w:name w:val="列表 2 字符"/>
    <w:link w:val="38"/>
    <w:qFormat/>
    <w:uiPriority w:val="0"/>
    <w:rPr>
      <w:rFonts w:ascii="楷体_GB2312" w:hAnsi="宋体" w:eastAsia="楷体_GB2312" w:cs="Times New Roman"/>
      <w:color w:val="000000"/>
      <w:szCs w:val="28"/>
    </w:rPr>
  </w:style>
  <w:style w:type="paragraph" w:customStyle="1" w:styleId="286">
    <w:name w:val="样式 标题 31.1.1条标题 3 Char Char标题 3 CharBSH-3条标题1.1.1H3b3标题...1"/>
    <w:basedOn w:val="2"/>
    <w:qFormat/>
    <w:uiPriority w:val="0"/>
    <w:pPr>
      <w:keepNext/>
      <w:keepLines/>
      <w:spacing w:before="156" w:after="156" w:line="360" w:lineRule="auto"/>
      <w:jc w:val="both"/>
    </w:pPr>
    <w:rPr>
      <w:rFonts w:ascii="楷体_GB2312" w:hAnsi="宋体" w:eastAsia="楷体_GB2312" w:cs="Tahoma"/>
      <w:b/>
      <w:bCs w:val="0"/>
      <w:sz w:val="28"/>
      <w:szCs w:val="28"/>
    </w:rPr>
  </w:style>
  <w:style w:type="paragraph" w:customStyle="1" w:styleId="287">
    <w:name w:val="Date1"/>
    <w:basedOn w:val="1"/>
    <w:next w:val="1"/>
    <w:qFormat/>
    <w:uiPriority w:val="0"/>
    <w:pPr>
      <w:adjustRightInd w:val="0"/>
      <w:textAlignment w:val="baseline"/>
    </w:pPr>
    <w:rPr>
      <w:szCs w:val="20"/>
    </w:rPr>
  </w:style>
  <w:style w:type="paragraph" w:customStyle="1" w:styleId="288">
    <w:name w:val="Char Char3 Char Char Char1 Char"/>
    <w:basedOn w:val="1"/>
    <w:qFormat/>
    <w:uiPriority w:val="0"/>
    <w:rPr>
      <w:szCs w:val="20"/>
    </w:rPr>
  </w:style>
  <w:style w:type="paragraph" w:customStyle="1" w:styleId="289">
    <w:name w:val="中文报告书样式"/>
    <w:basedOn w:val="1"/>
    <w:qFormat/>
    <w:uiPriority w:val="0"/>
    <w:pPr>
      <w:adjustRightInd w:val="0"/>
      <w:spacing w:line="480" w:lineRule="atLeast"/>
      <w:ind w:firstLine="482"/>
      <w:textAlignment w:val="baseline"/>
    </w:pPr>
    <w:rPr>
      <w:kern w:val="24"/>
      <w:sz w:val="24"/>
      <w:szCs w:val="20"/>
    </w:rPr>
  </w:style>
  <w:style w:type="character" w:customStyle="1" w:styleId="290">
    <w:name w:val="正文(首行缩进) Char"/>
    <w:link w:val="291"/>
    <w:qFormat/>
    <w:uiPriority w:val="0"/>
    <w:rPr>
      <w:snapToGrid w:val="0"/>
      <w:sz w:val="24"/>
      <w:szCs w:val="24"/>
    </w:rPr>
  </w:style>
  <w:style w:type="paragraph" w:customStyle="1" w:styleId="291">
    <w:name w:val="正文(首行缩进)"/>
    <w:basedOn w:val="1"/>
    <w:link w:val="290"/>
    <w:qFormat/>
    <w:uiPriority w:val="0"/>
    <w:pPr>
      <w:adjustRightInd w:val="0"/>
      <w:snapToGrid w:val="0"/>
      <w:spacing w:line="360" w:lineRule="auto"/>
      <w:ind w:firstLine="200" w:firstLineChars="200"/>
    </w:pPr>
    <w:rPr>
      <w:rFonts w:asciiTheme="minorHAnsi" w:hAnsiTheme="minorHAnsi" w:eastAsiaTheme="minorEastAsia" w:cstheme="minorBidi"/>
      <w:snapToGrid w:val="0"/>
      <w:sz w:val="24"/>
    </w:rPr>
  </w:style>
  <w:style w:type="paragraph" w:customStyle="1" w:styleId="292">
    <w:name w:val="表头1"/>
    <w:basedOn w:val="1"/>
    <w:next w:val="1"/>
    <w:link w:val="293"/>
    <w:qFormat/>
    <w:uiPriority w:val="0"/>
    <w:pPr>
      <w:tabs>
        <w:tab w:val="left" w:pos="605"/>
      </w:tabs>
      <w:adjustRightInd w:val="0"/>
      <w:snapToGrid w:val="0"/>
      <w:jc w:val="center"/>
    </w:pPr>
    <w:rPr>
      <w:rFonts w:eastAsia="黑体"/>
      <w:kern w:val="0"/>
      <w:szCs w:val="28"/>
    </w:rPr>
  </w:style>
  <w:style w:type="character" w:customStyle="1" w:styleId="293">
    <w:name w:val="表头1 Char"/>
    <w:link w:val="292"/>
    <w:qFormat/>
    <w:uiPriority w:val="0"/>
    <w:rPr>
      <w:rFonts w:ascii="Times New Roman" w:hAnsi="Times New Roman" w:eastAsia="黑体" w:cs="Times New Roman"/>
      <w:kern w:val="0"/>
      <w:szCs w:val="28"/>
    </w:rPr>
  </w:style>
  <w:style w:type="paragraph" w:customStyle="1" w:styleId="294">
    <w:name w:val="报告书表格"/>
    <w:basedOn w:val="1"/>
    <w:qFormat/>
    <w:uiPriority w:val="0"/>
    <w:pPr>
      <w:adjustRightInd w:val="0"/>
      <w:spacing w:before="60" w:after="60" w:line="240" w:lineRule="atLeast"/>
      <w:jc w:val="center"/>
      <w:textAlignment w:val="baseline"/>
    </w:pPr>
    <w:rPr>
      <w:kern w:val="0"/>
      <w:sz w:val="24"/>
      <w:szCs w:val="20"/>
    </w:rPr>
  </w:style>
  <w:style w:type="paragraph" w:customStyle="1" w:styleId="295">
    <w:name w:val="表格正文"/>
    <w:basedOn w:val="1"/>
    <w:qFormat/>
    <w:uiPriority w:val="0"/>
    <w:rPr>
      <w:rFonts w:ascii="仿宋_GB2312" w:eastAsia="仿宋_GB2312"/>
      <w:snapToGrid w:val="0"/>
      <w:kern w:val="0"/>
      <w:sz w:val="24"/>
      <w:szCs w:val="20"/>
    </w:rPr>
  </w:style>
  <w:style w:type="paragraph" w:customStyle="1" w:styleId="296">
    <w:name w:val="流程图"/>
    <w:basedOn w:val="1"/>
    <w:qFormat/>
    <w:uiPriority w:val="0"/>
    <w:pPr>
      <w:tabs>
        <w:tab w:val="left" w:pos="0"/>
      </w:tabs>
      <w:autoSpaceDE w:val="0"/>
      <w:autoSpaceDN w:val="0"/>
      <w:adjustRightInd w:val="0"/>
      <w:spacing w:line="240" w:lineRule="atLeast"/>
      <w:jc w:val="center"/>
      <w:textAlignment w:val="bottom"/>
    </w:pPr>
    <w:rPr>
      <w:rFonts w:ascii="宋体"/>
      <w:szCs w:val="20"/>
    </w:rPr>
  </w:style>
  <w:style w:type="character" w:customStyle="1" w:styleId="297">
    <w:name w:val="style261"/>
    <w:qFormat/>
    <w:uiPriority w:val="0"/>
    <w:rPr>
      <w:b/>
      <w:bCs/>
      <w:color w:val="257007"/>
      <w:sz w:val="21"/>
      <w:szCs w:val="21"/>
    </w:rPr>
  </w:style>
  <w:style w:type="character" w:customStyle="1" w:styleId="298">
    <w:name w:val="style151"/>
    <w:qFormat/>
    <w:uiPriority w:val="0"/>
    <w:rPr>
      <w:b/>
      <w:bCs/>
      <w:color w:val="FFFFFF"/>
      <w:sz w:val="24"/>
      <w:szCs w:val="24"/>
    </w:rPr>
  </w:style>
  <w:style w:type="character" w:customStyle="1" w:styleId="299">
    <w:name w:val="td21"/>
    <w:qFormat/>
    <w:uiPriority w:val="0"/>
    <w:rPr>
      <w:color w:val="000000"/>
      <w:sz w:val="20"/>
      <w:szCs w:val="20"/>
      <w:u w:val="none"/>
    </w:rPr>
  </w:style>
  <w:style w:type="character" w:customStyle="1" w:styleId="300">
    <w:name w:val="at1"/>
    <w:basedOn w:val="95"/>
    <w:qFormat/>
    <w:uiPriority w:val="0"/>
  </w:style>
  <w:style w:type="paragraph" w:customStyle="1" w:styleId="301">
    <w:name w:val="默认段落字体 Para Char Char Char Char Char Char Char"/>
    <w:basedOn w:val="1"/>
    <w:qFormat/>
    <w:uiPriority w:val="0"/>
    <w:rPr>
      <w:szCs w:val="20"/>
    </w:rPr>
  </w:style>
  <w:style w:type="character" w:customStyle="1" w:styleId="302">
    <w:name w:val="宏文本 字符"/>
    <w:basedOn w:val="95"/>
    <w:link w:val="3"/>
    <w:qFormat/>
    <w:uiPriority w:val="0"/>
    <w:rPr>
      <w:rFonts w:ascii="Courier New" w:hAnsi="Courier New" w:eastAsia="宋体" w:cs="Courier New"/>
      <w:sz w:val="24"/>
      <w:szCs w:val="24"/>
    </w:rPr>
  </w:style>
  <w:style w:type="table" w:customStyle="1" w:styleId="303">
    <w:name w:val="cmr"/>
    <w:basedOn w:val="89"/>
    <w:qFormat/>
    <w:uiPriority w:val="0"/>
    <w:pPr>
      <w:jc w:val="center"/>
    </w:pPr>
    <w:tblPr>
      <w:tblBorders>
        <w:top w:val="single" w:color="auto" w:sz="12" w:space="0"/>
        <w:bottom w:val="single" w:color="auto" w:sz="12" w:space="0"/>
        <w:insideH w:val="single" w:color="auto" w:sz="4" w:space="0"/>
        <w:insideV w:val="single" w:color="auto" w:sz="4" w:space="0"/>
      </w:tblBorders>
    </w:tblPr>
    <w:tcPr>
      <w:vAlign w:val="center"/>
    </w:tcPr>
  </w:style>
  <w:style w:type="character" w:customStyle="1" w:styleId="304">
    <w:name w:val="HTML 地址 字符"/>
    <w:basedOn w:val="95"/>
    <w:link w:val="42"/>
    <w:qFormat/>
    <w:uiPriority w:val="0"/>
    <w:rPr>
      <w:rFonts w:ascii="Times New Roman" w:hAnsi="Times New Roman" w:eastAsia="宋体" w:cs="Times New Roman"/>
      <w:i/>
      <w:iCs/>
      <w:szCs w:val="24"/>
    </w:rPr>
  </w:style>
  <w:style w:type="character" w:customStyle="1" w:styleId="305">
    <w:name w:val="HTML 预设格式 字符"/>
    <w:basedOn w:val="95"/>
    <w:link w:val="81"/>
    <w:qFormat/>
    <w:uiPriority w:val="99"/>
    <w:rPr>
      <w:rFonts w:ascii="Courier New" w:hAnsi="Courier New" w:eastAsia="宋体" w:cs="Courier New"/>
      <w:sz w:val="20"/>
      <w:szCs w:val="20"/>
    </w:rPr>
  </w:style>
  <w:style w:type="character" w:customStyle="1" w:styleId="306">
    <w:name w:val="称呼 字符"/>
    <w:basedOn w:val="95"/>
    <w:link w:val="30"/>
    <w:qFormat/>
    <w:uiPriority w:val="0"/>
    <w:rPr>
      <w:rFonts w:ascii="Times New Roman" w:hAnsi="Times New Roman" w:eastAsia="宋体" w:cs="Times New Roman"/>
      <w:szCs w:val="24"/>
    </w:rPr>
  </w:style>
  <w:style w:type="character" w:customStyle="1" w:styleId="307">
    <w:name w:val="电子邮件签名 字符"/>
    <w:basedOn w:val="95"/>
    <w:link w:val="20"/>
    <w:qFormat/>
    <w:uiPriority w:val="0"/>
    <w:rPr>
      <w:rFonts w:ascii="Times New Roman" w:hAnsi="Times New Roman" w:eastAsia="宋体" w:cs="Times New Roman"/>
      <w:szCs w:val="24"/>
    </w:rPr>
  </w:style>
  <w:style w:type="character" w:customStyle="1" w:styleId="308">
    <w:name w:val="副标题 字符"/>
    <w:basedOn w:val="95"/>
    <w:link w:val="65"/>
    <w:qFormat/>
    <w:uiPriority w:val="0"/>
    <w:rPr>
      <w:rFonts w:ascii="Arial" w:hAnsi="Arial" w:eastAsia="宋体" w:cs="Arial"/>
      <w:b/>
      <w:bCs/>
      <w:kern w:val="28"/>
      <w:sz w:val="32"/>
      <w:szCs w:val="32"/>
    </w:rPr>
  </w:style>
  <w:style w:type="character" w:customStyle="1" w:styleId="309">
    <w:name w:val="脚注文本 字符"/>
    <w:basedOn w:val="95"/>
    <w:link w:val="68"/>
    <w:qFormat/>
    <w:uiPriority w:val="0"/>
    <w:rPr>
      <w:rFonts w:ascii="Times New Roman" w:hAnsi="Times New Roman" w:eastAsia="宋体" w:cs="Times New Roman"/>
      <w:sz w:val="18"/>
      <w:szCs w:val="18"/>
    </w:rPr>
  </w:style>
  <w:style w:type="character" w:customStyle="1" w:styleId="310">
    <w:name w:val="结束语 字符"/>
    <w:basedOn w:val="95"/>
    <w:link w:val="32"/>
    <w:qFormat/>
    <w:uiPriority w:val="0"/>
    <w:rPr>
      <w:rFonts w:ascii="Times New Roman" w:hAnsi="Times New Roman" w:eastAsia="宋体" w:cs="Times New Roman"/>
      <w:szCs w:val="24"/>
    </w:rPr>
  </w:style>
  <w:style w:type="character" w:customStyle="1" w:styleId="311">
    <w:name w:val="签名 字符"/>
    <w:basedOn w:val="95"/>
    <w:link w:val="59"/>
    <w:qFormat/>
    <w:uiPriority w:val="0"/>
    <w:rPr>
      <w:rFonts w:ascii="Times New Roman" w:hAnsi="Times New Roman" w:eastAsia="宋体" w:cs="Times New Roman"/>
      <w:szCs w:val="24"/>
    </w:rPr>
  </w:style>
  <w:style w:type="character" w:customStyle="1" w:styleId="312">
    <w:name w:val="尾注文本 字符"/>
    <w:basedOn w:val="95"/>
    <w:link w:val="53"/>
    <w:qFormat/>
    <w:uiPriority w:val="0"/>
    <w:rPr>
      <w:rFonts w:ascii="Times New Roman" w:hAnsi="Times New Roman" w:eastAsia="宋体" w:cs="Times New Roman"/>
      <w:szCs w:val="24"/>
    </w:rPr>
  </w:style>
  <w:style w:type="character" w:customStyle="1" w:styleId="313">
    <w:name w:val="信息标题 字符"/>
    <w:basedOn w:val="95"/>
    <w:link w:val="80"/>
    <w:qFormat/>
    <w:uiPriority w:val="0"/>
    <w:rPr>
      <w:rFonts w:ascii="Arial" w:hAnsi="Arial" w:eastAsia="宋体" w:cs="Arial"/>
      <w:sz w:val="24"/>
      <w:szCs w:val="24"/>
      <w:shd w:val="pct20" w:color="auto" w:fill="auto"/>
    </w:rPr>
  </w:style>
  <w:style w:type="character" w:customStyle="1" w:styleId="314">
    <w:name w:val="正文文本首行缩进 2 字符"/>
    <w:basedOn w:val="207"/>
    <w:link w:val="88"/>
    <w:qFormat/>
    <w:uiPriority w:val="0"/>
    <w:rPr>
      <w:rFonts w:ascii="Times New Roman" w:hAnsi="Times New Roman" w:eastAsia="宋体" w:cs="Times New Roman"/>
      <w:szCs w:val="24"/>
    </w:rPr>
  </w:style>
  <w:style w:type="character" w:customStyle="1" w:styleId="315">
    <w:name w:val="注释标题 字符"/>
    <w:basedOn w:val="95"/>
    <w:link w:val="17"/>
    <w:qFormat/>
    <w:uiPriority w:val="0"/>
    <w:rPr>
      <w:rFonts w:ascii="Times New Roman" w:hAnsi="Times New Roman" w:eastAsia="宋体" w:cs="Times New Roman"/>
      <w:szCs w:val="24"/>
    </w:rPr>
  </w:style>
  <w:style w:type="paragraph" w:customStyle="1" w:styleId="316">
    <w:name w:val="xl22"/>
    <w:basedOn w:val="1"/>
    <w:qFormat/>
    <w:uiPriority w:val="0"/>
    <w:pPr>
      <w:widowControl/>
      <w:pBdr>
        <w:bottom w:val="single" w:color="auto" w:sz="4" w:space="0"/>
        <w:right w:val="single" w:color="auto" w:sz="4" w:space="0"/>
      </w:pBdr>
      <w:spacing w:before="100" w:after="100"/>
      <w:jc w:val="center"/>
    </w:pPr>
    <w:rPr>
      <w:rFonts w:ascii="宋体" w:hAnsi="宋体"/>
      <w:kern w:val="0"/>
      <w:szCs w:val="20"/>
    </w:rPr>
  </w:style>
  <w:style w:type="paragraph" w:customStyle="1" w:styleId="317">
    <w:name w:val="Char Char Char Char Char Char Char"/>
    <w:basedOn w:val="1"/>
    <w:qFormat/>
    <w:uiPriority w:val="0"/>
    <w:pPr>
      <w:spacing w:line="360" w:lineRule="auto"/>
      <w:ind w:firstLine="200" w:firstLineChars="200"/>
    </w:pPr>
    <w:rPr>
      <w:rFonts w:ascii="宋体" w:hAnsi="宋体" w:cs="宋体"/>
      <w:sz w:val="24"/>
    </w:rPr>
  </w:style>
  <w:style w:type="paragraph" w:customStyle="1" w:styleId="318">
    <w:name w:val="样式 首行缩进:  2 字符1"/>
    <w:basedOn w:val="1"/>
    <w:link w:val="319"/>
    <w:qFormat/>
    <w:uiPriority w:val="0"/>
    <w:pPr>
      <w:adjustRightInd w:val="0"/>
      <w:snapToGrid w:val="0"/>
      <w:spacing w:line="360" w:lineRule="auto"/>
      <w:ind w:firstLine="480" w:firstLineChars="200"/>
    </w:pPr>
    <w:rPr>
      <w:rFonts w:cs="宋体"/>
      <w:sz w:val="24"/>
      <w:szCs w:val="20"/>
    </w:rPr>
  </w:style>
  <w:style w:type="character" w:customStyle="1" w:styleId="319">
    <w:name w:val="样式 首行缩进:  2 字符1 Char Char"/>
    <w:link w:val="318"/>
    <w:qFormat/>
    <w:uiPriority w:val="0"/>
    <w:rPr>
      <w:rFonts w:ascii="Times New Roman" w:hAnsi="Times New Roman" w:eastAsia="宋体" w:cs="宋体"/>
      <w:sz w:val="24"/>
      <w:szCs w:val="20"/>
    </w:rPr>
  </w:style>
  <w:style w:type="paragraph" w:customStyle="1" w:styleId="320">
    <w:name w:val="证书5"/>
    <w:basedOn w:val="1"/>
    <w:qFormat/>
    <w:uiPriority w:val="0"/>
    <w:pPr>
      <w:spacing w:line="500" w:lineRule="exact"/>
      <w:jc w:val="center"/>
    </w:pPr>
    <w:rPr>
      <w:rFonts w:ascii="隶书" w:eastAsia="隶书" w:cs="宋体"/>
      <w:b/>
      <w:bCs/>
      <w:sz w:val="44"/>
      <w:szCs w:val="20"/>
    </w:rPr>
  </w:style>
  <w:style w:type="paragraph" w:customStyle="1" w:styleId="321">
    <w:name w:val="Char Char Char Char Char Char Char Char Char Char"/>
    <w:basedOn w:val="1"/>
    <w:qFormat/>
    <w:uiPriority w:val="0"/>
    <w:pPr>
      <w:spacing w:line="360" w:lineRule="auto"/>
      <w:ind w:firstLine="200" w:firstLineChars="200"/>
    </w:pPr>
    <w:rPr>
      <w:rFonts w:ascii="宋体" w:hAnsi="宋体" w:cs="宋体"/>
      <w:sz w:val="24"/>
    </w:rPr>
  </w:style>
  <w:style w:type="character" w:customStyle="1" w:styleId="322">
    <w:name w:val="表名 Char"/>
    <w:link w:val="323"/>
    <w:qFormat/>
    <w:uiPriority w:val="0"/>
    <w:rPr>
      <w:rFonts w:ascii="宋体" w:hAnsi="Courier New" w:eastAsia="仿宋_GB2312"/>
      <w:b/>
    </w:rPr>
  </w:style>
  <w:style w:type="paragraph" w:customStyle="1" w:styleId="323">
    <w:name w:val="表名"/>
    <w:basedOn w:val="46"/>
    <w:link w:val="322"/>
    <w:qFormat/>
    <w:uiPriority w:val="0"/>
    <w:pPr>
      <w:jc w:val="left"/>
    </w:pPr>
    <w:rPr>
      <w:rFonts w:eastAsia="仿宋_GB2312" w:cstheme="minorBidi"/>
      <w:b/>
      <w:szCs w:val="22"/>
    </w:rPr>
  </w:style>
  <w:style w:type="paragraph" w:customStyle="1" w:styleId="324">
    <w:name w:val="标题3 Char Char Char Char Char Char1 Char"/>
    <w:basedOn w:val="1"/>
    <w:qFormat/>
    <w:uiPriority w:val="0"/>
    <w:pPr>
      <w:spacing w:afterLines="50" w:line="560" w:lineRule="exact"/>
    </w:pPr>
    <w:rPr>
      <w:rFonts w:eastAsia="黑体"/>
      <w:sz w:val="30"/>
      <w:szCs w:val="30"/>
    </w:rPr>
  </w:style>
  <w:style w:type="paragraph" w:customStyle="1" w:styleId="325">
    <w:name w:val="标题 2."/>
    <w:next w:val="34"/>
    <w:qFormat/>
    <w:uiPriority w:val="0"/>
    <w:pPr>
      <w:spacing w:before="120" w:after="120" w:line="360" w:lineRule="auto"/>
    </w:pPr>
    <w:rPr>
      <w:rFonts w:ascii="Times New Roman" w:hAnsi="Times New Roman" w:eastAsia="黑体" w:cs="宋体"/>
      <w:b/>
      <w:bCs/>
      <w:kern w:val="2"/>
      <w:sz w:val="32"/>
      <w:lang w:val="en-US" w:eastAsia="zh-CN" w:bidi="ar-SA"/>
    </w:rPr>
  </w:style>
  <w:style w:type="paragraph" w:customStyle="1" w:styleId="326">
    <w:name w:val="标题3 Char Char Char Char"/>
    <w:basedOn w:val="1"/>
    <w:qFormat/>
    <w:uiPriority w:val="0"/>
    <w:pPr>
      <w:spacing w:afterLines="50" w:line="560" w:lineRule="exact"/>
    </w:pPr>
    <w:rPr>
      <w:rFonts w:eastAsia="黑体"/>
      <w:sz w:val="30"/>
      <w:szCs w:val="30"/>
    </w:rPr>
  </w:style>
  <w:style w:type="paragraph" w:customStyle="1" w:styleId="327">
    <w:name w:val="前言、引言标题"/>
    <w:next w:val="1"/>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328">
    <w:name w:val="表格新"/>
    <w:basedOn w:val="120"/>
    <w:qFormat/>
    <w:uiPriority w:val="0"/>
    <w:pPr>
      <w:widowControl/>
      <w:adjustRightInd/>
      <w:snapToGrid/>
      <w:spacing w:line="360" w:lineRule="exact"/>
      <w:textAlignment w:val="auto"/>
    </w:pPr>
    <w:rPr>
      <w:rFonts w:ascii="宋体" w:eastAsia="宋体"/>
      <w:snapToGrid/>
      <w:sz w:val="21"/>
      <w:szCs w:val="24"/>
    </w:rPr>
  </w:style>
  <w:style w:type="paragraph" w:customStyle="1" w:styleId="329">
    <w:name w:val="五级条标题"/>
    <w:basedOn w:val="330"/>
    <w:next w:val="1"/>
    <w:qFormat/>
    <w:uiPriority w:val="0"/>
    <w:pPr>
      <w:tabs>
        <w:tab w:val="left" w:pos="360"/>
        <w:tab w:val="left" w:pos="1152"/>
        <w:tab w:val="left" w:pos="1296"/>
      </w:tabs>
      <w:ind w:left="1296" w:hanging="1296"/>
      <w:outlineLvl w:val="6"/>
    </w:pPr>
  </w:style>
  <w:style w:type="paragraph" w:customStyle="1" w:styleId="330">
    <w:name w:val="四级条标题"/>
    <w:basedOn w:val="331"/>
    <w:next w:val="1"/>
    <w:qFormat/>
    <w:uiPriority w:val="0"/>
    <w:pPr>
      <w:tabs>
        <w:tab w:val="left" w:pos="360"/>
        <w:tab w:val="left" w:pos="1152"/>
      </w:tabs>
      <w:ind w:left="1152" w:hanging="1152"/>
      <w:outlineLvl w:val="5"/>
    </w:pPr>
  </w:style>
  <w:style w:type="paragraph" w:customStyle="1" w:styleId="331">
    <w:name w:val="三级条标题"/>
    <w:basedOn w:val="332"/>
    <w:next w:val="1"/>
    <w:qFormat/>
    <w:uiPriority w:val="0"/>
    <w:pPr>
      <w:tabs>
        <w:tab w:val="left" w:pos="360"/>
      </w:tabs>
      <w:ind w:left="0"/>
      <w:outlineLvl w:val="4"/>
    </w:pPr>
  </w:style>
  <w:style w:type="paragraph" w:customStyle="1" w:styleId="332">
    <w:name w:val="二级条标题"/>
    <w:basedOn w:val="333"/>
    <w:next w:val="1"/>
    <w:qFormat/>
    <w:uiPriority w:val="0"/>
    <w:pPr>
      <w:tabs>
        <w:tab w:val="left" w:pos="360"/>
      </w:tabs>
      <w:ind w:left="568"/>
      <w:outlineLvl w:val="3"/>
    </w:pPr>
  </w:style>
  <w:style w:type="paragraph" w:customStyle="1" w:styleId="333">
    <w:name w:val="一级条标题"/>
    <w:basedOn w:val="4"/>
    <w:next w:val="1"/>
    <w:qFormat/>
    <w:uiPriority w:val="0"/>
    <w:pPr>
      <w:keepNext w:val="0"/>
      <w:keepLines w:val="0"/>
      <w:widowControl/>
      <w:tabs>
        <w:tab w:val="left" w:pos="360"/>
      </w:tabs>
      <w:spacing w:before="0" w:after="0" w:line="240" w:lineRule="auto"/>
      <w:outlineLvl w:val="2"/>
    </w:pPr>
    <w:rPr>
      <w:rFonts w:ascii="黑体" w:eastAsia="黑体"/>
      <w:b w:val="0"/>
      <w:bCs w:val="0"/>
      <w:kern w:val="0"/>
      <w:sz w:val="21"/>
      <w:szCs w:val="20"/>
    </w:rPr>
  </w:style>
  <w:style w:type="paragraph" w:customStyle="1" w:styleId="334">
    <w:name w:val="样式6"/>
    <w:basedOn w:val="1"/>
    <w:qFormat/>
    <w:uiPriority w:val="0"/>
    <w:pPr>
      <w:spacing w:line="440" w:lineRule="exact"/>
    </w:pPr>
    <w:rPr>
      <w:b/>
      <w:sz w:val="24"/>
    </w:rPr>
  </w:style>
  <w:style w:type="paragraph" w:customStyle="1" w:styleId="335">
    <w:name w:val="样式a1"/>
    <w:basedOn w:val="1"/>
    <w:qFormat/>
    <w:uiPriority w:val="0"/>
    <w:pPr>
      <w:spacing w:line="336" w:lineRule="auto"/>
    </w:pPr>
    <w:rPr>
      <w:rFonts w:ascii="楷体_GB2312" w:eastAsia="楷体_GB2312"/>
      <w:sz w:val="32"/>
    </w:rPr>
  </w:style>
  <w:style w:type="paragraph" w:customStyle="1" w:styleId="336">
    <w:name w:val="封面正文"/>
    <w:qFormat/>
    <w:uiPriority w:val="0"/>
    <w:pPr>
      <w:jc w:val="both"/>
    </w:pPr>
    <w:rPr>
      <w:rFonts w:ascii="Times New Roman" w:hAnsi="Times New Roman" w:eastAsia="宋体" w:cs="Times New Roman"/>
      <w:lang w:val="en-US" w:eastAsia="zh-CN" w:bidi="ar-SA"/>
    </w:rPr>
  </w:style>
  <w:style w:type="paragraph" w:customStyle="1" w:styleId="337">
    <w:name w:val="表内格式"/>
    <w:basedOn w:val="1"/>
    <w:link w:val="542"/>
    <w:qFormat/>
    <w:uiPriority w:val="0"/>
    <w:pPr>
      <w:jc w:val="center"/>
    </w:pPr>
    <w:rPr>
      <w:sz w:val="18"/>
      <w:szCs w:val="20"/>
    </w:rPr>
  </w:style>
  <w:style w:type="paragraph" w:customStyle="1" w:styleId="338">
    <w:name w:val="表文"/>
    <w:basedOn w:val="1"/>
    <w:next w:val="1"/>
    <w:qFormat/>
    <w:uiPriority w:val="0"/>
    <w:pPr>
      <w:spacing w:line="300" w:lineRule="auto"/>
      <w:jc w:val="center"/>
    </w:pPr>
    <w:rPr>
      <w:rFonts w:eastAsia="仿宋_GB2312"/>
      <w:szCs w:val="20"/>
    </w:rPr>
  </w:style>
  <w:style w:type="paragraph" w:customStyle="1" w:styleId="339">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40">
    <w:name w:val="无间隔1"/>
    <w:qFormat/>
    <w:uiPriority w:val="0"/>
    <w:pPr>
      <w:widowControl w:val="0"/>
      <w:jc w:val="both"/>
    </w:pPr>
    <w:rPr>
      <w:rFonts w:ascii="Calibri" w:hAnsi="Calibri" w:eastAsia="宋体" w:cs="Calibri"/>
      <w:kern w:val="2"/>
      <w:sz w:val="21"/>
      <w:szCs w:val="21"/>
      <w:lang w:val="en-US" w:eastAsia="zh-CN" w:bidi="ar-SA"/>
    </w:rPr>
  </w:style>
  <w:style w:type="character" w:customStyle="1" w:styleId="341">
    <w:name w:val="表格 32 Char"/>
    <w:link w:val="194"/>
    <w:qFormat/>
    <w:uiPriority w:val="0"/>
    <w:rPr>
      <w:rFonts w:ascii="Times New Roman" w:hAnsi="Times New Roman" w:eastAsia="仿宋_GB2312" w:cs="Times New Roman"/>
      <w:sz w:val="24"/>
      <w:szCs w:val="24"/>
    </w:rPr>
  </w:style>
  <w:style w:type="paragraph" w:customStyle="1" w:styleId="342">
    <w:name w:val="表格头"/>
    <w:next w:val="1"/>
    <w:qFormat/>
    <w:uiPriority w:val="0"/>
    <w:pPr>
      <w:spacing w:line="360" w:lineRule="auto"/>
      <w:jc w:val="center"/>
    </w:pPr>
    <w:rPr>
      <w:rFonts w:ascii="Times New Roman" w:hAnsi="Times New Roman" w:eastAsia="宋体" w:cs="Times New Roman"/>
      <w:bCs/>
      <w:kern w:val="44"/>
      <w:sz w:val="24"/>
      <w:szCs w:val="44"/>
      <w:lang w:val="en-US" w:eastAsia="zh-CN" w:bidi="ar-SA"/>
    </w:rPr>
  </w:style>
  <w:style w:type="paragraph" w:customStyle="1" w:styleId="343">
    <w:name w:val="表格排版"/>
    <w:next w:val="1"/>
    <w:qFormat/>
    <w:uiPriority w:val="0"/>
    <w:pPr>
      <w:jc w:val="center"/>
    </w:pPr>
    <w:rPr>
      <w:rFonts w:ascii="Times New Roman" w:hAnsi="Times New Roman" w:eastAsia="宋体" w:cs="Times New Roman"/>
      <w:bCs/>
      <w:kern w:val="44"/>
      <w:sz w:val="21"/>
      <w:szCs w:val="44"/>
      <w:lang w:val="en-US" w:eastAsia="zh-CN" w:bidi="ar-SA"/>
    </w:rPr>
  </w:style>
  <w:style w:type="paragraph" w:customStyle="1" w:styleId="344">
    <w:name w:val="3 Char"/>
    <w:basedOn w:val="1"/>
    <w:qFormat/>
    <w:uiPriority w:val="0"/>
    <w:rPr>
      <w:szCs w:val="21"/>
    </w:rPr>
  </w:style>
  <w:style w:type="paragraph" w:customStyle="1" w:styleId="345">
    <w:name w:val="Char Char Char Char Char Char1 Char Char Char1 Char Char Char1 Char Char Char Char Char Char Char Char Char Char"/>
    <w:basedOn w:val="1"/>
    <w:next w:val="1"/>
    <w:qFormat/>
    <w:uiPriority w:val="0"/>
    <w:pPr>
      <w:spacing w:line="360" w:lineRule="auto"/>
      <w:ind w:firstLine="200" w:firstLineChars="200"/>
    </w:pPr>
    <w:rPr>
      <w:rFonts w:ascii="宋体" w:hAnsi="宋体" w:cs="宋体"/>
      <w:sz w:val="24"/>
    </w:rPr>
  </w:style>
  <w:style w:type="paragraph" w:customStyle="1" w:styleId="346">
    <w:name w:val="正文 + 宋体"/>
    <w:basedOn w:val="1"/>
    <w:qFormat/>
    <w:uiPriority w:val="0"/>
    <w:pPr>
      <w:snapToGrid w:val="0"/>
      <w:spacing w:line="400" w:lineRule="exact"/>
      <w:ind w:firstLine="480" w:firstLineChars="200"/>
    </w:pPr>
    <w:rPr>
      <w:rFonts w:ascii="宋体" w:hAnsi="宋体"/>
      <w:color w:val="000000"/>
      <w:sz w:val="24"/>
    </w:rPr>
  </w:style>
  <w:style w:type="paragraph" w:customStyle="1" w:styleId="347">
    <w:name w:val="小点"/>
    <w:qFormat/>
    <w:uiPriority w:val="0"/>
    <w:pPr>
      <w:tabs>
        <w:tab w:val="left" w:pos="1830"/>
      </w:tabs>
      <w:adjustRightInd w:val="0"/>
      <w:snapToGrid w:val="0"/>
      <w:spacing w:line="360" w:lineRule="auto"/>
      <w:ind w:left="1830" w:hanging="510"/>
    </w:pPr>
    <w:rPr>
      <w:rFonts w:ascii="宋体" w:hAnsi="宋体" w:eastAsia="宋体" w:cs="Times New Roman"/>
      <w:sz w:val="24"/>
      <w:szCs w:val="24"/>
      <w:lang w:val="en-US" w:eastAsia="zh-CN" w:bidi="ar-SA"/>
    </w:rPr>
  </w:style>
  <w:style w:type="paragraph" w:customStyle="1" w:styleId="348">
    <w:name w:val="图标"/>
    <w:basedOn w:val="1"/>
    <w:qFormat/>
    <w:uiPriority w:val="0"/>
    <w:pPr>
      <w:tabs>
        <w:tab w:val="left" w:pos="1920"/>
      </w:tabs>
      <w:spacing w:line="400" w:lineRule="atLeast"/>
      <w:jc w:val="center"/>
    </w:pPr>
    <w:rPr>
      <w:bCs/>
      <w:color w:val="000000"/>
      <w:sz w:val="24"/>
      <w:szCs w:val="21"/>
    </w:rPr>
  </w:style>
  <w:style w:type="paragraph" w:customStyle="1" w:styleId="349">
    <w:name w:val="xl33"/>
    <w:basedOn w:val="1"/>
    <w:qFormat/>
    <w:uiPriority w:val="0"/>
    <w:pPr>
      <w:widowControl/>
      <w:pBdr>
        <w:left w:val="single" w:color="auto" w:sz="4" w:space="0"/>
        <w:right w:val="single" w:color="auto" w:sz="4" w:space="0"/>
      </w:pBdr>
      <w:spacing w:before="100" w:beforeAutospacing="1" w:after="100" w:afterAutospacing="1"/>
      <w:jc w:val="center"/>
    </w:pPr>
    <w:rPr>
      <w:rFonts w:hint="eastAsia" w:ascii="宋体" w:hAnsi="宋体"/>
      <w:kern w:val="0"/>
      <w:sz w:val="24"/>
      <w:szCs w:val="28"/>
    </w:rPr>
  </w:style>
  <w:style w:type="paragraph" w:customStyle="1" w:styleId="350">
    <w:name w:val="表内字"/>
    <w:basedOn w:val="46"/>
    <w:qFormat/>
    <w:uiPriority w:val="0"/>
    <w:pPr>
      <w:snapToGrid w:val="0"/>
      <w:spacing w:line="360" w:lineRule="auto"/>
      <w:jc w:val="center"/>
    </w:pPr>
    <w:rPr>
      <w:rFonts w:ascii="Times New Roman" w:hAnsi="Times New Roman" w:cs="Times New Roman"/>
      <w:kern w:val="0"/>
      <w:sz w:val="24"/>
      <w:szCs w:val="20"/>
    </w:rPr>
  </w:style>
  <w:style w:type="character" w:customStyle="1" w:styleId="351">
    <w:name w:val="bt21"/>
    <w:qFormat/>
    <w:uiPriority w:val="0"/>
    <w:rPr>
      <w:rFonts w:hint="eastAsia" w:ascii="黑体" w:eastAsia="黑体"/>
      <w:sz w:val="24"/>
      <w:szCs w:val="24"/>
    </w:rPr>
  </w:style>
  <w:style w:type="character" w:customStyle="1" w:styleId="352">
    <w:name w:val="zw1"/>
    <w:qFormat/>
    <w:uiPriority w:val="0"/>
    <w:rPr>
      <w:rFonts w:hint="eastAsia" w:ascii="宋体" w:hAnsi="宋体" w:eastAsia="宋体"/>
      <w:sz w:val="22"/>
      <w:szCs w:val="22"/>
    </w:rPr>
  </w:style>
  <w:style w:type="character" w:customStyle="1" w:styleId="353">
    <w:name w:val="bt11"/>
    <w:qFormat/>
    <w:uiPriority w:val="0"/>
    <w:rPr>
      <w:rFonts w:hint="eastAsia" w:ascii="黑体" w:eastAsia="黑体"/>
      <w:color w:val="000000"/>
      <w:sz w:val="28"/>
      <w:szCs w:val="28"/>
    </w:rPr>
  </w:style>
  <w:style w:type="paragraph" w:customStyle="1" w:styleId="354">
    <w:name w:val="表格32"/>
    <w:basedOn w:val="1"/>
    <w:qFormat/>
    <w:uiPriority w:val="0"/>
    <w:pPr>
      <w:adjustRightInd w:val="0"/>
      <w:ind w:firstLine="480" w:firstLineChars="200"/>
      <w:jc w:val="center"/>
      <w:textAlignment w:val="center"/>
    </w:pPr>
    <w:rPr>
      <w:rFonts w:eastAsia="仿宋_GB2312"/>
      <w:sz w:val="24"/>
      <w:szCs w:val="20"/>
    </w:rPr>
  </w:style>
  <w:style w:type="paragraph" w:customStyle="1" w:styleId="355">
    <w:name w:val="样式"/>
    <w:basedOn w:val="1"/>
    <w:next w:val="36"/>
    <w:qFormat/>
    <w:uiPriority w:val="0"/>
    <w:pPr>
      <w:adjustRightInd w:val="0"/>
      <w:spacing w:line="360" w:lineRule="auto"/>
      <w:ind w:firstLine="480"/>
      <w:textAlignment w:val="baseline"/>
    </w:pPr>
    <w:rPr>
      <w:rFonts w:ascii="宋体"/>
      <w:kern w:val="0"/>
      <w:sz w:val="24"/>
    </w:rPr>
  </w:style>
  <w:style w:type="paragraph" w:customStyle="1" w:styleId="356">
    <w:name w:val="font5"/>
    <w:basedOn w:val="1"/>
    <w:qFormat/>
    <w:uiPriority w:val="0"/>
    <w:pPr>
      <w:widowControl/>
      <w:spacing w:before="100" w:beforeAutospacing="1" w:after="100" w:afterAutospacing="1"/>
      <w:jc w:val="left"/>
    </w:pPr>
    <w:rPr>
      <w:kern w:val="0"/>
      <w:sz w:val="24"/>
    </w:rPr>
  </w:style>
  <w:style w:type="paragraph" w:customStyle="1" w:styleId="357">
    <w:name w:val="批注框文本2"/>
    <w:basedOn w:val="1"/>
    <w:link w:val="481"/>
    <w:qFormat/>
    <w:uiPriority w:val="0"/>
    <w:rPr>
      <w:sz w:val="18"/>
      <w:szCs w:val="18"/>
    </w:rPr>
  </w:style>
  <w:style w:type="paragraph" w:customStyle="1" w:styleId="358">
    <w:name w:val="日期1"/>
    <w:basedOn w:val="1"/>
    <w:next w:val="1"/>
    <w:qFormat/>
    <w:uiPriority w:val="0"/>
    <w:pPr>
      <w:adjustRightInd w:val="0"/>
      <w:textAlignment w:val="baseline"/>
    </w:pPr>
    <w:rPr>
      <w:sz w:val="24"/>
      <w:szCs w:val="20"/>
    </w:rPr>
  </w:style>
  <w:style w:type="paragraph" w:customStyle="1" w:styleId="359">
    <w:name w:val="Body Text 22"/>
    <w:basedOn w:val="1"/>
    <w:qFormat/>
    <w:uiPriority w:val="0"/>
    <w:pPr>
      <w:adjustRightInd w:val="0"/>
      <w:spacing w:line="440" w:lineRule="atLeast"/>
      <w:ind w:firstLine="480"/>
      <w:textAlignment w:val="baseline"/>
    </w:pPr>
    <w:rPr>
      <w:rFonts w:eastAsia="仿宋_GB2312"/>
      <w:sz w:val="24"/>
      <w:szCs w:val="20"/>
    </w:rPr>
  </w:style>
  <w:style w:type="character" w:customStyle="1" w:styleId="360">
    <w:name w:val="lh22px1"/>
    <w:qFormat/>
    <w:uiPriority w:val="0"/>
    <w:rPr>
      <w:rFonts w:hint="eastAsia" w:ascii="宋体" w:hAnsi="宋体" w:eastAsia="宋体"/>
      <w:sz w:val="21"/>
      <w:szCs w:val="21"/>
    </w:rPr>
  </w:style>
  <w:style w:type="paragraph" w:customStyle="1" w:styleId="361">
    <w:name w:val="xl2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362">
    <w:name w:val="xl79"/>
    <w:basedOn w:val="1"/>
    <w:qFormat/>
    <w:uiPriority w:val="0"/>
    <w:pPr>
      <w:widowControl/>
      <w:spacing w:before="100" w:beforeAutospacing="1" w:after="100" w:afterAutospacing="1"/>
      <w:jc w:val="center"/>
    </w:pPr>
    <w:rPr>
      <w:rFonts w:ascii="Arial" w:hAnsi="Arial" w:cs="Arial"/>
      <w:kern w:val="0"/>
      <w:sz w:val="24"/>
    </w:rPr>
  </w:style>
  <w:style w:type="paragraph" w:customStyle="1" w:styleId="363">
    <w:name w:val="xl83"/>
    <w:basedOn w:val="1"/>
    <w:qFormat/>
    <w:uiPriority w:val="0"/>
    <w:pPr>
      <w:widowControl/>
      <w:pBdr>
        <w:top w:val="single" w:color="auto" w:sz="8" w:space="0"/>
        <w:bottom w:val="single" w:color="auto" w:sz="4" w:space="0"/>
      </w:pBdr>
      <w:spacing w:before="100" w:beforeAutospacing="1" w:after="100" w:afterAutospacing="1"/>
      <w:jc w:val="left"/>
      <w:textAlignment w:val="center"/>
    </w:pPr>
    <w:rPr>
      <w:rFonts w:ascii="Arial" w:hAnsi="Arial" w:cs="Arial"/>
      <w:kern w:val="0"/>
      <w:sz w:val="24"/>
    </w:rPr>
  </w:style>
  <w:style w:type="paragraph" w:customStyle="1" w:styleId="364">
    <w:name w:val="xl31"/>
    <w:basedOn w:val="1"/>
    <w:qFormat/>
    <w:uiPriority w:val="0"/>
    <w:pPr>
      <w:widowControl/>
      <w:pBdr>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kern w:val="0"/>
      <w:szCs w:val="21"/>
    </w:rPr>
  </w:style>
  <w:style w:type="paragraph" w:customStyle="1" w:styleId="365">
    <w:name w:val="xl45"/>
    <w:basedOn w:val="1"/>
    <w:qFormat/>
    <w:uiPriority w:val="0"/>
    <w:pPr>
      <w:widowControl/>
      <w:pBdr>
        <w:right w:val="single" w:color="auto" w:sz="4" w:space="0"/>
      </w:pBdr>
      <w:spacing w:before="100" w:beforeAutospacing="1" w:after="100" w:afterAutospacing="1"/>
      <w:jc w:val="center"/>
      <w:textAlignment w:val="center"/>
    </w:pPr>
    <w:rPr>
      <w:rFonts w:hint="eastAsia" w:ascii="Arial Unicode MS" w:hAnsi="Arial Unicode MS" w:eastAsia="Arial Unicode MS" w:cs="Arial Unicode MS"/>
      <w:kern w:val="0"/>
      <w:sz w:val="20"/>
      <w:szCs w:val="20"/>
    </w:rPr>
  </w:style>
  <w:style w:type="character" w:customStyle="1" w:styleId="366">
    <w:name w:val="10p"/>
    <w:qFormat/>
    <w:uiPriority w:val="0"/>
  </w:style>
  <w:style w:type="paragraph" w:customStyle="1" w:styleId="367">
    <w:name w:val="样式 标题 1 + 首行缩进:  2 字符"/>
    <w:basedOn w:val="4"/>
    <w:qFormat/>
    <w:uiPriority w:val="0"/>
    <w:pPr>
      <w:spacing w:before="0" w:after="0" w:line="300" w:lineRule="auto"/>
      <w:ind w:firstLine="200" w:firstLineChars="200"/>
      <w:jc w:val="center"/>
    </w:pPr>
    <w:rPr>
      <w:rFonts w:cs="宋体"/>
      <w:b w:val="0"/>
      <w:sz w:val="32"/>
      <w:szCs w:val="20"/>
    </w:rPr>
  </w:style>
  <w:style w:type="paragraph" w:customStyle="1" w:styleId="368">
    <w:name w:val="标题 2 + 首行缩进:  2 字符"/>
    <w:basedOn w:val="5"/>
    <w:qFormat/>
    <w:uiPriority w:val="0"/>
    <w:pPr>
      <w:spacing w:before="0" w:after="0" w:line="300" w:lineRule="auto"/>
      <w:ind w:firstLine="200" w:firstLineChars="200"/>
      <w:jc w:val="center"/>
    </w:pPr>
    <w:rPr>
      <w:rFonts w:cs="宋体"/>
      <w:b w:val="0"/>
      <w:sz w:val="30"/>
      <w:szCs w:val="20"/>
    </w:rPr>
  </w:style>
  <w:style w:type="paragraph" w:customStyle="1" w:styleId="369">
    <w:name w:val="样式 标题 3 + 首行缩进:  2 字符"/>
    <w:basedOn w:val="2"/>
    <w:link w:val="1316"/>
    <w:qFormat/>
    <w:uiPriority w:val="0"/>
    <w:pPr>
      <w:keepNext/>
      <w:keepLines/>
      <w:tabs>
        <w:tab w:val="left" w:pos="1575"/>
      </w:tabs>
      <w:spacing w:before="0" w:after="0" w:line="300" w:lineRule="auto"/>
      <w:jc w:val="both"/>
    </w:pPr>
    <w:rPr>
      <w:rFonts w:ascii="Times New Roman" w:hAnsi="宋体" w:cs="宋体"/>
      <w:sz w:val="28"/>
    </w:rPr>
  </w:style>
  <w:style w:type="paragraph" w:customStyle="1" w:styleId="370">
    <w:name w:val="样式 表格1 + 首行缩进:  2 字符"/>
    <w:basedOn w:val="119"/>
    <w:qFormat/>
    <w:uiPriority w:val="0"/>
    <w:pPr>
      <w:adjustRightInd w:val="0"/>
      <w:spacing w:line="240" w:lineRule="auto"/>
      <w:ind w:firstLine="200"/>
      <w:jc w:val="center"/>
      <w:textAlignment w:val="center"/>
    </w:pPr>
    <w:rPr>
      <w:rFonts w:ascii="宋体" w:hAnsi="宋体" w:eastAsia="宋体" w:cs="宋体"/>
      <w:kern w:val="0"/>
      <w:sz w:val="24"/>
      <w:szCs w:val="20"/>
    </w:rPr>
  </w:style>
  <w:style w:type="paragraph" w:customStyle="1" w:styleId="371">
    <w:name w:val="样式 标题 2 + 首行缩进:  2 字符"/>
    <w:basedOn w:val="5"/>
    <w:qFormat/>
    <w:uiPriority w:val="0"/>
    <w:pPr>
      <w:spacing w:before="0" w:after="0" w:line="300" w:lineRule="auto"/>
    </w:pPr>
    <w:rPr>
      <w:rFonts w:cs="宋体"/>
      <w:b w:val="0"/>
      <w:sz w:val="30"/>
      <w:szCs w:val="20"/>
    </w:rPr>
  </w:style>
  <w:style w:type="paragraph" w:customStyle="1" w:styleId="372">
    <w:name w:val="样式 标题 1 + 首行缩进:  2 字符1"/>
    <w:basedOn w:val="4"/>
    <w:qFormat/>
    <w:uiPriority w:val="0"/>
    <w:pPr>
      <w:spacing w:line="578" w:lineRule="auto"/>
      <w:jc w:val="center"/>
    </w:pPr>
    <w:rPr>
      <w:rFonts w:cs="宋体"/>
      <w:szCs w:val="20"/>
    </w:rPr>
  </w:style>
  <w:style w:type="paragraph" w:customStyle="1" w:styleId="373">
    <w:name w:val="样式 标题 2 + 首行缩进:  2 字符 + 首行缩进:  2 字符"/>
    <w:basedOn w:val="368"/>
    <w:qFormat/>
    <w:uiPriority w:val="0"/>
    <w:pPr>
      <w:ind w:firstLine="0" w:firstLineChars="0"/>
    </w:pPr>
    <w:rPr>
      <w:bCs w:val="0"/>
    </w:rPr>
  </w:style>
  <w:style w:type="paragraph" w:customStyle="1" w:styleId="374">
    <w:name w:val="小五"/>
    <w:basedOn w:val="1"/>
    <w:qFormat/>
    <w:uiPriority w:val="0"/>
    <w:pPr>
      <w:jc w:val="center"/>
    </w:pPr>
    <w:rPr>
      <w:sz w:val="18"/>
    </w:rPr>
  </w:style>
  <w:style w:type="paragraph" w:customStyle="1" w:styleId="375">
    <w:name w:val="样式 目录 2 + 左侧:  2 字符 首行缩进:  2 字符"/>
    <w:basedOn w:val="75"/>
    <w:qFormat/>
    <w:uiPriority w:val="0"/>
    <w:pPr>
      <w:tabs>
        <w:tab w:val="clear" w:pos="8302"/>
      </w:tabs>
      <w:spacing w:line="240" w:lineRule="auto"/>
      <w:ind w:left="480" w:firstLine="480" w:firstLineChars="200"/>
      <w:jc w:val="both"/>
    </w:pPr>
    <w:rPr>
      <w:rFonts w:ascii="Times New Roman" w:hAnsi="Times New Roman" w:cs="宋体"/>
      <w:b/>
      <w:smallCaps w:val="0"/>
      <w:sz w:val="21"/>
      <w:szCs w:val="20"/>
    </w:rPr>
  </w:style>
  <w:style w:type="paragraph" w:customStyle="1" w:styleId="376">
    <w:name w:val="样式 目录 2 + 左侧:  2 字符 首行缩进:  2 字符1"/>
    <w:basedOn w:val="75"/>
    <w:qFormat/>
    <w:uiPriority w:val="0"/>
    <w:pPr>
      <w:tabs>
        <w:tab w:val="clear" w:pos="8302"/>
      </w:tabs>
      <w:spacing w:line="240" w:lineRule="auto"/>
      <w:ind w:left="480" w:firstLine="480" w:firstLineChars="200"/>
      <w:jc w:val="both"/>
    </w:pPr>
    <w:rPr>
      <w:rFonts w:ascii="Times New Roman" w:hAnsi="Times New Roman" w:cs="宋体"/>
      <w:b/>
      <w:smallCaps w:val="0"/>
      <w:sz w:val="21"/>
      <w:szCs w:val="20"/>
    </w:rPr>
  </w:style>
  <w:style w:type="paragraph" w:customStyle="1" w:styleId="377">
    <w:name w:val="样式 目录 2 + 左侧:  2 字符 首行缩进:  2 字符2"/>
    <w:basedOn w:val="75"/>
    <w:qFormat/>
    <w:uiPriority w:val="0"/>
    <w:pPr>
      <w:tabs>
        <w:tab w:val="clear" w:pos="8302"/>
      </w:tabs>
      <w:spacing w:line="240" w:lineRule="auto"/>
      <w:ind w:left="200" w:firstLine="200" w:firstLineChars="200"/>
      <w:jc w:val="both"/>
    </w:pPr>
    <w:rPr>
      <w:rFonts w:ascii="Times New Roman" w:hAnsi="Times New Roman" w:cs="宋体"/>
      <w:b/>
      <w:smallCaps w:val="0"/>
      <w:sz w:val="21"/>
      <w:szCs w:val="20"/>
    </w:rPr>
  </w:style>
  <w:style w:type="paragraph" w:customStyle="1" w:styleId="378">
    <w:name w:val="样式 目录 2 + 左侧:  2 字符 首行缩进:  2 字符3"/>
    <w:basedOn w:val="75"/>
    <w:qFormat/>
    <w:uiPriority w:val="0"/>
    <w:pPr>
      <w:tabs>
        <w:tab w:val="clear" w:pos="8302"/>
      </w:tabs>
      <w:spacing w:line="240" w:lineRule="auto"/>
      <w:ind w:left="200"/>
      <w:jc w:val="both"/>
    </w:pPr>
    <w:rPr>
      <w:rFonts w:ascii="Times New Roman" w:hAnsi="Times New Roman" w:cs="宋体"/>
      <w:b/>
      <w:smallCaps w:val="0"/>
      <w:sz w:val="21"/>
      <w:szCs w:val="20"/>
    </w:rPr>
  </w:style>
  <w:style w:type="paragraph" w:customStyle="1" w:styleId="379">
    <w:name w:val="样式 目录 2 + 左侧:  2 字符 首行缩进:  2 字符4"/>
    <w:basedOn w:val="75"/>
    <w:qFormat/>
    <w:uiPriority w:val="0"/>
    <w:pPr>
      <w:tabs>
        <w:tab w:val="clear" w:pos="8302"/>
      </w:tabs>
      <w:spacing w:line="240" w:lineRule="auto"/>
      <w:ind w:left="200" w:firstLine="200" w:firstLineChars="200"/>
      <w:jc w:val="both"/>
    </w:pPr>
    <w:rPr>
      <w:rFonts w:ascii="Times New Roman" w:hAnsi="Times New Roman" w:cs="宋体"/>
      <w:b/>
      <w:smallCaps w:val="0"/>
      <w:sz w:val="21"/>
      <w:szCs w:val="20"/>
    </w:rPr>
  </w:style>
  <w:style w:type="paragraph" w:customStyle="1" w:styleId="380">
    <w:name w:val="样式 目录 2 + 左侧:  2 字符 首行缩进:  2 字符5"/>
    <w:basedOn w:val="75"/>
    <w:qFormat/>
    <w:uiPriority w:val="0"/>
    <w:pPr>
      <w:tabs>
        <w:tab w:val="clear" w:pos="8302"/>
      </w:tabs>
      <w:spacing w:line="240" w:lineRule="auto"/>
      <w:ind w:left="480" w:firstLine="420" w:firstLineChars="200"/>
      <w:jc w:val="both"/>
    </w:pPr>
    <w:rPr>
      <w:rFonts w:ascii="Times New Roman" w:hAnsi="Times New Roman" w:cs="宋体"/>
      <w:b/>
      <w:smallCaps w:val="0"/>
      <w:sz w:val="21"/>
      <w:szCs w:val="21"/>
    </w:rPr>
  </w:style>
  <w:style w:type="character" w:customStyle="1" w:styleId="381">
    <w:name w:val="puntext"/>
    <w:qFormat/>
    <w:uiPriority w:val="0"/>
  </w:style>
  <w:style w:type="paragraph" w:customStyle="1" w:styleId="382">
    <w:name w:val="样式 标题 2 + 非加粗"/>
    <w:basedOn w:val="5"/>
    <w:qFormat/>
    <w:uiPriority w:val="0"/>
    <w:pPr>
      <w:spacing w:line="312" w:lineRule="auto"/>
      <w:jc w:val="left"/>
    </w:pPr>
    <w:rPr>
      <w:rFonts w:ascii="Times New Roman" w:hAnsi="Times New Roman"/>
      <w:sz w:val="24"/>
    </w:rPr>
  </w:style>
  <w:style w:type="character" w:customStyle="1" w:styleId="383">
    <w:name w:val="样式 标题 2 + 非加粗 Char"/>
    <w:qFormat/>
    <w:uiPriority w:val="0"/>
    <w:rPr>
      <w:rFonts w:eastAsia="黑体"/>
      <w:b/>
      <w:bCs/>
      <w:kern w:val="2"/>
      <w:sz w:val="24"/>
      <w:szCs w:val="32"/>
      <w:lang w:val="en-US" w:eastAsia="zh-CN" w:bidi="ar-SA"/>
    </w:rPr>
  </w:style>
  <w:style w:type="paragraph" w:customStyle="1" w:styleId="384">
    <w:name w:val="表格样式"/>
    <w:basedOn w:val="1"/>
    <w:qFormat/>
    <w:uiPriority w:val="0"/>
    <w:pPr>
      <w:jc w:val="center"/>
    </w:pPr>
    <w:rPr>
      <w:bCs/>
    </w:rPr>
  </w:style>
  <w:style w:type="paragraph" w:customStyle="1" w:styleId="385">
    <w:name w:val="样式 标题 2 + 段后: 16.3 磅"/>
    <w:basedOn w:val="5"/>
    <w:qFormat/>
    <w:uiPriority w:val="0"/>
    <w:pPr>
      <w:spacing w:after="326" w:line="312" w:lineRule="auto"/>
      <w:jc w:val="left"/>
    </w:pPr>
    <w:rPr>
      <w:rFonts w:ascii="Times New Roman" w:hAnsi="Times New Roman" w:cs="宋体"/>
      <w:sz w:val="24"/>
      <w:szCs w:val="20"/>
    </w:rPr>
  </w:style>
  <w:style w:type="paragraph" w:customStyle="1" w:styleId="386">
    <w:name w:val="样式 标题 3 + 首行缩进:  2 字符 段前: 8.15 磅 段后: 8.15 磅"/>
    <w:basedOn w:val="2"/>
    <w:qFormat/>
    <w:uiPriority w:val="0"/>
    <w:pPr>
      <w:keepNext/>
      <w:keepLines/>
      <w:tabs>
        <w:tab w:val="left" w:pos="1575"/>
      </w:tabs>
      <w:spacing w:before="163" w:after="163" w:line="0" w:lineRule="atLeast"/>
      <w:ind w:firstLine="482" w:firstLineChars="200"/>
    </w:pPr>
    <w:rPr>
      <w:rFonts w:ascii="Arial Unicode MS" w:hAnsi="Arial Unicode MS" w:cs="宋体"/>
      <w:b/>
    </w:rPr>
  </w:style>
  <w:style w:type="paragraph" w:customStyle="1" w:styleId="387">
    <w:name w:val="样式 标题 3 + 首行缩进:  2 字符 段前: 8.15 磅 段后: 8.15 磅1"/>
    <w:basedOn w:val="2"/>
    <w:qFormat/>
    <w:uiPriority w:val="0"/>
    <w:pPr>
      <w:keepNext/>
      <w:keepLines/>
      <w:tabs>
        <w:tab w:val="left" w:pos="1575"/>
      </w:tabs>
      <w:spacing w:before="163" w:after="163" w:line="0" w:lineRule="atLeast"/>
      <w:ind w:firstLine="482" w:firstLineChars="200"/>
    </w:pPr>
    <w:rPr>
      <w:rFonts w:ascii="Arial Unicode MS" w:hAnsi="Arial Unicode MS" w:cs="宋体"/>
      <w:b/>
    </w:rPr>
  </w:style>
  <w:style w:type="paragraph" w:customStyle="1" w:styleId="388">
    <w:name w:val="样式 标题 3 + 首行缩进:  2 字符 段前: 8.15 磅 段后: 8.15 磅2"/>
    <w:basedOn w:val="2"/>
    <w:qFormat/>
    <w:uiPriority w:val="0"/>
    <w:pPr>
      <w:keepNext/>
      <w:keepLines/>
      <w:tabs>
        <w:tab w:val="left" w:pos="1575"/>
      </w:tabs>
      <w:spacing w:before="163" w:after="163" w:line="0" w:lineRule="atLeast"/>
      <w:ind w:firstLine="482" w:firstLineChars="200"/>
    </w:pPr>
    <w:rPr>
      <w:rFonts w:ascii="Arial Unicode MS" w:hAnsi="Arial Unicode MS" w:cs="宋体"/>
      <w:b/>
    </w:rPr>
  </w:style>
  <w:style w:type="paragraph" w:customStyle="1" w:styleId="389">
    <w:name w:val="样式 标题 3 + 首行缩进:  2 字符 段前: 8.15 磅 段后: 8.15 磅3"/>
    <w:basedOn w:val="2"/>
    <w:qFormat/>
    <w:uiPriority w:val="0"/>
    <w:pPr>
      <w:keepNext/>
      <w:keepLines/>
      <w:tabs>
        <w:tab w:val="left" w:pos="1575"/>
      </w:tabs>
      <w:spacing w:before="163" w:after="163" w:line="0" w:lineRule="atLeast"/>
    </w:pPr>
    <w:rPr>
      <w:rFonts w:ascii="Arial Unicode MS" w:hAnsi="Arial Unicode MS" w:cs="宋体"/>
      <w:b/>
    </w:rPr>
  </w:style>
  <w:style w:type="character" w:customStyle="1" w:styleId="390">
    <w:name w:val="tpc_content1"/>
    <w:qFormat/>
    <w:uiPriority w:val="0"/>
    <w:rPr>
      <w:sz w:val="36"/>
      <w:szCs w:val="36"/>
    </w:rPr>
  </w:style>
  <w:style w:type="paragraph" w:customStyle="1" w:styleId="391">
    <w:name w:val="圆点"/>
    <w:qFormat/>
    <w:uiPriority w:val="0"/>
    <w:pPr>
      <w:tabs>
        <w:tab w:val="left" w:pos="1199"/>
        <w:tab w:val="left" w:pos="1242"/>
      </w:tabs>
      <w:snapToGrid w:val="0"/>
      <w:spacing w:line="360" w:lineRule="auto"/>
      <w:ind w:left="1196" w:hanging="476"/>
    </w:pPr>
    <w:rPr>
      <w:rFonts w:ascii="Times New Roman" w:hAnsi="Times New Roman" w:eastAsia="宋体" w:cs="Times New Roman"/>
      <w:snapToGrid w:val="0"/>
      <w:sz w:val="24"/>
      <w:lang w:val="en-US" w:eastAsia="zh-CN" w:bidi="ar-SA"/>
    </w:rPr>
  </w:style>
  <w:style w:type="character" w:customStyle="1" w:styleId="392">
    <w:name w:val="unnamed1"/>
    <w:qFormat/>
    <w:uiPriority w:val="0"/>
  </w:style>
  <w:style w:type="paragraph" w:customStyle="1" w:styleId="393">
    <w:name w:val="样式 标题 3 + 首行缩进:  0.85 厘米"/>
    <w:basedOn w:val="2"/>
    <w:qFormat/>
    <w:uiPriority w:val="0"/>
    <w:pPr>
      <w:keepNext/>
      <w:keepLines/>
      <w:tabs>
        <w:tab w:val="left" w:pos="1575"/>
      </w:tabs>
      <w:spacing w:before="260" w:after="260" w:line="415" w:lineRule="auto"/>
      <w:jc w:val="both"/>
    </w:pPr>
    <w:rPr>
      <w:rFonts w:ascii="Times New Roman" w:hAnsi="宋体" w:eastAsia="仿宋_GB2312"/>
      <w:b/>
      <w:szCs w:val="24"/>
    </w:rPr>
  </w:style>
  <w:style w:type="paragraph" w:customStyle="1" w:styleId="394">
    <w:name w:val="小五居中"/>
    <w:basedOn w:val="1"/>
    <w:qFormat/>
    <w:uiPriority w:val="0"/>
    <w:pPr>
      <w:jc w:val="center"/>
    </w:pPr>
    <w:rPr>
      <w:sz w:val="18"/>
    </w:rPr>
  </w:style>
  <w:style w:type="character" w:customStyle="1" w:styleId="395">
    <w:name w:val="postbody1"/>
    <w:qFormat/>
    <w:uiPriority w:val="0"/>
    <w:rPr>
      <w:sz w:val="18"/>
      <w:szCs w:val="18"/>
    </w:rPr>
  </w:style>
  <w:style w:type="paragraph" w:customStyle="1" w:styleId="396">
    <w:name w:val="大表内容"/>
    <w:qFormat/>
    <w:uiPriority w:val="0"/>
    <w:pPr>
      <w:snapToGrid w:val="0"/>
      <w:jc w:val="center"/>
    </w:pPr>
    <w:rPr>
      <w:rFonts w:ascii="Times New Roman" w:hAnsi="Times New Roman" w:eastAsia="宋体" w:cs="Times New Roman"/>
      <w:sz w:val="21"/>
      <w:lang w:val="en-US" w:eastAsia="zh-CN" w:bidi="ar-SA"/>
    </w:rPr>
  </w:style>
  <w:style w:type="paragraph" w:customStyle="1" w:styleId="397">
    <w:name w:val="MTDisplayEquation"/>
    <w:basedOn w:val="1"/>
    <w:next w:val="1"/>
    <w:qFormat/>
    <w:uiPriority w:val="0"/>
    <w:pPr>
      <w:tabs>
        <w:tab w:val="center" w:pos="4160"/>
        <w:tab w:val="right" w:pos="8320"/>
      </w:tabs>
      <w:spacing w:line="360" w:lineRule="auto"/>
      <w:ind w:firstLine="480" w:firstLineChars="200"/>
    </w:pPr>
    <w:rPr>
      <w:sz w:val="24"/>
    </w:rPr>
  </w:style>
  <w:style w:type="paragraph" w:customStyle="1" w:styleId="398">
    <w:name w:val="样式 标题 3 + 左侧:  0.5 字符1"/>
    <w:basedOn w:val="2"/>
    <w:qFormat/>
    <w:uiPriority w:val="0"/>
    <w:pPr>
      <w:keepNext/>
      <w:keepLines/>
      <w:tabs>
        <w:tab w:val="left" w:pos="1575"/>
      </w:tabs>
      <w:spacing w:line="415" w:lineRule="auto"/>
      <w:ind w:left="50" w:leftChars="50"/>
    </w:pPr>
    <w:rPr>
      <w:rFonts w:ascii="Arial" w:hAnsi="Arial"/>
      <w:sz w:val="28"/>
    </w:rPr>
  </w:style>
  <w:style w:type="paragraph" w:customStyle="1" w:styleId="399">
    <w:name w:val="正式文本"/>
    <w:basedOn w:val="1"/>
    <w:qFormat/>
    <w:uiPriority w:val="0"/>
    <w:pPr>
      <w:ind w:firstLine="199" w:firstLineChars="71"/>
    </w:pPr>
    <w:rPr>
      <w:rFonts w:ascii="仿宋_GB2312" w:eastAsia="仿宋_GB2312"/>
      <w:sz w:val="28"/>
      <w:szCs w:val="21"/>
    </w:rPr>
  </w:style>
  <w:style w:type="paragraph" w:customStyle="1" w:styleId="400">
    <w:name w:val="表格2"/>
    <w:basedOn w:val="119"/>
    <w:next w:val="1"/>
    <w:qFormat/>
    <w:uiPriority w:val="0"/>
    <w:pPr>
      <w:topLinePunct/>
      <w:autoSpaceDE w:val="0"/>
      <w:autoSpaceDN w:val="0"/>
      <w:adjustRightInd w:val="0"/>
      <w:spacing w:line="240" w:lineRule="auto"/>
      <w:jc w:val="center"/>
      <w:textAlignment w:val="baseline"/>
    </w:pPr>
    <w:rPr>
      <w:rFonts w:ascii="宋体" w:hAnsi="Impact" w:eastAsia="宋体"/>
      <w:kern w:val="24"/>
      <w:position w:val="-28"/>
      <w:szCs w:val="20"/>
    </w:rPr>
  </w:style>
  <w:style w:type="paragraph" w:customStyle="1" w:styleId="401">
    <w:name w:val="Char Char Char Char Char Char"/>
    <w:basedOn w:val="1"/>
    <w:qFormat/>
    <w:uiPriority w:val="0"/>
  </w:style>
  <w:style w:type="character" w:customStyle="1" w:styleId="402">
    <w:name w:val="123YJ Char Char"/>
    <w:qFormat/>
    <w:uiPriority w:val="0"/>
    <w:rPr>
      <w:sz w:val="18"/>
    </w:rPr>
  </w:style>
  <w:style w:type="paragraph" w:customStyle="1" w:styleId="403">
    <w:name w:val="T表格"/>
    <w:qFormat/>
    <w:uiPriority w:val="0"/>
    <w:pPr>
      <w:widowControl w:val="0"/>
      <w:tabs>
        <w:tab w:val="left" w:pos="0"/>
      </w:tabs>
      <w:adjustRightInd w:val="0"/>
      <w:snapToGrid w:val="0"/>
      <w:jc w:val="center"/>
    </w:pPr>
    <w:rPr>
      <w:rFonts w:ascii="宋体" w:hAnsi="宋体" w:eastAsia="宋体" w:cs="Times New Roman"/>
      <w:color w:val="000000"/>
      <w:kern w:val="2"/>
      <w:sz w:val="24"/>
      <w:szCs w:val="24"/>
      <w:lang w:val="en-US" w:eastAsia="zh-CN" w:bidi="ar-SA"/>
    </w:rPr>
  </w:style>
  <w:style w:type="paragraph" w:customStyle="1" w:styleId="404">
    <w:name w:val="佛表"/>
    <w:basedOn w:val="67"/>
    <w:qFormat/>
    <w:uiPriority w:val="0"/>
    <w:pPr>
      <w:spacing w:line="360" w:lineRule="auto"/>
      <w:ind w:left="0" w:firstLine="0" w:firstLineChars="0"/>
      <w:jc w:val="center"/>
    </w:pPr>
    <w:rPr>
      <w:color w:val="000000"/>
      <w:sz w:val="24"/>
    </w:rPr>
  </w:style>
  <w:style w:type="paragraph" w:customStyle="1" w:styleId="405">
    <w:name w:val="电镀表"/>
    <w:basedOn w:val="165"/>
    <w:qFormat/>
    <w:uiPriority w:val="0"/>
    <w:pPr>
      <w:spacing w:line="0" w:lineRule="atLeast"/>
      <w:jc w:val="right"/>
    </w:pPr>
    <w:rPr>
      <w:rFonts w:eastAsia="宋体"/>
      <w:szCs w:val="21"/>
    </w:rPr>
  </w:style>
  <w:style w:type="paragraph" w:customStyle="1" w:styleId="406">
    <w:name w:val="正文2"/>
    <w:basedOn w:val="1"/>
    <w:qFormat/>
    <w:uiPriority w:val="0"/>
    <w:pPr>
      <w:adjustRightInd w:val="0"/>
      <w:spacing w:afterLines="50" w:line="315" w:lineRule="atLeast"/>
      <w:jc w:val="left"/>
      <w:textAlignment w:val="baseline"/>
    </w:pPr>
    <w:rPr>
      <w:rFonts w:ascii="宋体"/>
      <w:kern w:val="0"/>
      <w:szCs w:val="20"/>
    </w:rPr>
  </w:style>
  <w:style w:type="paragraph" w:customStyle="1" w:styleId="407">
    <w:name w:val="码头表"/>
    <w:basedOn w:val="404"/>
    <w:qFormat/>
    <w:uiPriority w:val="0"/>
    <w:pPr>
      <w:spacing w:line="0" w:lineRule="atLeast"/>
    </w:pPr>
    <w:rPr>
      <w:color w:val="auto"/>
      <w:sz w:val="21"/>
      <w:szCs w:val="21"/>
    </w:rPr>
  </w:style>
  <w:style w:type="paragraph" w:customStyle="1" w:styleId="408">
    <w:name w:val="电镀正文"/>
    <w:basedOn w:val="7"/>
    <w:qFormat/>
    <w:uiPriority w:val="0"/>
    <w:pPr>
      <w:adjustRightInd/>
      <w:spacing w:line="312" w:lineRule="auto"/>
      <w:ind w:firstLine="200" w:firstLineChars="200"/>
      <w:textAlignment w:val="auto"/>
    </w:pPr>
    <w:rPr>
      <w:rFonts w:ascii="宋体" w:hAnsi="宋体"/>
      <w:sz w:val="24"/>
    </w:rPr>
  </w:style>
  <w:style w:type="character" w:customStyle="1" w:styleId="409">
    <w:name w:val="页眉zxl Char"/>
    <w:qFormat/>
    <w:uiPriority w:val="0"/>
    <w:rPr>
      <w:kern w:val="2"/>
      <w:sz w:val="18"/>
      <w:szCs w:val="18"/>
    </w:rPr>
  </w:style>
  <w:style w:type="paragraph" w:customStyle="1" w:styleId="410">
    <w:name w:val="字元 字元 Char Char 字元 字元1"/>
    <w:basedOn w:val="1"/>
    <w:qFormat/>
    <w:uiPriority w:val="0"/>
    <w:rPr>
      <w:sz w:val="24"/>
    </w:rPr>
  </w:style>
  <w:style w:type="paragraph" w:customStyle="1" w:styleId="411">
    <w:name w:val="正文样式"/>
    <w:qFormat/>
    <w:uiPriority w:val="0"/>
    <w:pPr>
      <w:adjustRightInd w:val="0"/>
      <w:snapToGrid w:val="0"/>
      <w:spacing w:line="360" w:lineRule="auto"/>
      <w:ind w:firstLine="200" w:firstLineChars="200"/>
      <w:jc w:val="both"/>
    </w:pPr>
    <w:rPr>
      <w:rFonts w:ascii="Times New Roman" w:hAnsi="Times New Roman" w:eastAsia="宋体" w:cs="Times New Roman"/>
      <w:snapToGrid w:val="0"/>
      <w:sz w:val="24"/>
      <w:szCs w:val="24"/>
      <w:lang w:val="en-US" w:eastAsia="zh-CN" w:bidi="ar-SA"/>
    </w:rPr>
  </w:style>
  <w:style w:type="character" w:customStyle="1" w:styleId="412">
    <w:name w:val="正文样式 Char"/>
    <w:qFormat/>
    <w:uiPriority w:val="0"/>
    <w:rPr>
      <w:rFonts w:eastAsia="宋体"/>
      <w:snapToGrid w:val="0"/>
      <w:sz w:val="24"/>
      <w:szCs w:val="24"/>
      <w:lang w:val="en-US" w:eastAsia="zh-CN" w:bidi="ar-SA"/>
    </w:rPr>
  </w:style>
  <w:style w:type="paragraph" w:customStyle="1" w:styleId="413">
    <w:name w:val="表内容"/>
    <w:basedOn w:val="1"/>
    <w:qFormat/>
    <w:uiPriority w:val="0"/>
    <w:pPr>
      <w:widowControl/>
      <w:adjustRightInd w:val="0"/>
      <w:snapToGrid w:val="0"/>
      <w:jc w:val="center"/>
    </w:pPr>
    <w:rPr>
      <w:snapToGrid w:val="0"/>
      <w:kern w:val="0"/>
    </w:rPr>
  </w:style>
  <w:style w:type="paragraph" w:customStyle="1" w:styleId="414">
    <w:name w:val="表题"/>
    <w:next w:val="1"/>
    <w:qFormat/>
    <w:uiPriority w:val="0"/>
    <w:pPr>
      <w:adjustRightInd w:val="0"/>
      <w:snapToGrid w:val="0"/>
      <w:jc w:val="center"/>
    </w:pPr>
    <w:rPr>
      <w:rFonts w:ascii="Times New Roman" w:hAnsi="Times New Roman" w:eastAsia="Times New Roman" w:cs="黑体"/>
      <w:b/>
      <w:bCs/>
      <w:kern w:val="2"/>
      <w:sz w:val="24"/>
      <w:szCs w:val="24"/>
      <w:lang w:val="en-GB" w:eastAsia="zh-CN" w:bidi="ar-SA"/>
    </w:rPr>
  </w:style>
  <w:style w:type="paragraph" w:customStyle="1" w:styleId="415">
    <w:name w:val="报告 Char"/>
    <w:basedOn w:val="1"/>
    <w:qFormat/>
    <w:uiPriority w:val="0"/>
    <w:pPr>
      <w:adjustRightInd w:val="0"/>
      <w:spacing w:line="360" w:lineRule="auto"/>
      <w:ind w:firstLine="505"/>
      <w:textAlignment w:val="baseline"/>
    </w:pPr>
    <w:rPr>
      <w:sz w:val="24"/>
    </w:rPr>
  </w:style>
  <w:style w:type="paragraph" w:customStyle="1" w:styleId="416">
    <w:name w:val="xl87"/>
    <w:basedOn w:val="1"/>
    <w:qFormat/>
    <w:uiPriority w:val="0"/>
    <w:pPr>
      <w:widowControl/>
      <w:pBdr>
        <w:bottom w:val="single" w:color="auto" w:sz="4" w:space="0"/>
        <w:right w:val="single" w:color="auto" w:sz="4" w:space="0"/>
      </w:pBdr>
      <w:spacing w:before="100" w:beforeAutospacing="1" w:after="100" w:afterAutospacing="1"/>
      <w:jc w:val="left"/>
    </w:pPr>
    <w:rPr>
      <w:rFonts w:ascii="宋体" w:hAnsi="宋体"/>
      <w:kern w:val="0"/>
      <w:sz w:val="20"/>
      <w:szCs w:val="20"/>
      <w:lang w:eastAsia="en-US"/>
    </w:rPr>
  </w:style>
  <w:style w:type="character" w:customStyle="1" w:styleId="417">
    <w:name w:val="title1"/>
    <w:qFormat/>
    <w:uiPriority w:val="0"/>
    <w:rPr>
      <w:b/>
      <w:bCs/>
      <w:color w:val="333333"/>
      <w:sz w:val="18"/>
      <w:szCs w:val="18"/>
      <w:u w:val="none"/>
    </w:rPr>
  </w:style>
  <w:style w:type="paragraph" w:customStyle="1" w:styleId="418">
    <w:name w:val="font8"/>
    <w:basedOn w:val="1"/>
    <w:qFormat/>
    <w:uiPriority w:val="0"/>
    <w:pPr>
      <w:widowControl/>
      <w:spacing w:before="100" w:beforeAutospacing="1" w:after="100" w:afterAutospacing="1"/>
      <w:jc w:val="left"/>
    </w:pPr>
    <w:rPr>
      <w:kern w:val="0"/>
      <w:sz w:val="24"/>
      <w:lang w:eastAsia="en-US"/>
    </w:rPr>
  </w:style>
  <w:style w:type="character" w:customStyle="1" w:styleId="419">
    <w:name w:val="3zw"/>
    <w:qFormat/>
    <w:uiPriority w:val="0"/>
  </w:style>
  <w:style w:type="paragraph" w:customStyle="1" w:styleId="420">
    <w:name w:val="maintext"/>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421">
    <w:name w:val="xl93"/>
    <w:basedOn w:val="1"/>
    <w:qFormat/>
    <w:uiPriority w:val="0"/>
    <w:pPr>
      <w:widowControl/>
      <w:pBdr>
        <w:bottom w:val="single" w:color="auto" w:sz="4" w:space="0"/>
        <w:right w:val="single" w:color="auto" w:sz="4" w:space="0"/>
      </w:pBdr>
      <w:spacing w:before="100" w:beforeAutospacing="1" w:after="100" w:afterAutospacing="1"/>
      <w:jc w:val="left"/>
    </w:pPr>
    <w:rPr>
      <w:rFonts w:ascii="宋体" w:hAnsi="宋体"/>
      <w:kern w:val="0"/>
      <w:sz w:val="14"/>
      <w:szCs w:val="14"/>
      <w:lang w:eastAsia="en-US"/>
    </w:rPr>
  </w:style>
  <w:style w:type="paragraph" w:customStyle="1" w:styleId="422">
    <w:name w:val="Char Char Char Char Char Char1 Char Char Char1 Char Char Char1 Char Char Char Char Char Char Char Char Char Char1"/>
    <w:basedOn w:val="1"/>
    <w:next w:val="1"/>
    <w:qFormat/>
    <w:uiPriority w:val="0"/>
    <w:pPr>
      <w:spacing w:line="360" w:lineRule="auto"/>
      <w:ind w:firstLine="200" w:firstLineChars="200"/>
    </w:pPr>
    <w:rPr>
      <w:rFonts w:ascii="楷体_GB2312" w:hAnsi="宋体" w:eastAsia="楷体_GB2312" w:cs="宋体"/>
      <w:sz w:val="24"/>
    </w:rPr>
  </w:style>
  <w:style w:type="paragraph" w:customStyle="1" w:styleId="423">
    <w:name w:val="Char Char Char Char Char Char1"/>
    <w:basedOn w:val="1"/>
    <w:qFormat/>
    <w:uiPriority w:val="0"/>
  </w:style>
  <w:style w:type="paragraph" w:customStyle="1" w:styleId="424">
    <w:name w:val="字元 字元 Char Char 字元 字元11"/>
    <w:basedOn w:val="1"/>
    <w:qFormat/>
    <w:uiPriority w:val="0"/>
    <w:rPr>
      <w:sz w:val="24"/>
    </w:rPr>
  </w:style>
  <w:style w:type="paragraph" w:customStyle="1" w:styleId="425">
    <w:name w:val="项目名称"/>
    <w:basedOn w:val="1"/>
    <w:qFormat/>
    <w:uiPriority w:val="0"/>
    <w:pPr>
      <w:adjustRightInd w:val="0"/>
      <w:spacing w:before="60" w:after="60" w:line="360" w:lineRule="atLeast"/>
      <w:jc w:val="center"/>
      <w:textAlignment w:val="baseline"/>
    </w:pPr>
    <w:rPr>
      <w:rFonts w:ascii="华文中宋" w:eastAsia="华文中宋"/>
      <w:b/>
      <w:bCs/>
      <w:color w:val="000000"/>
      <w:sz w:val="84"/>
      <w:szCs w:val="84"/>
    </w:rPr>
  </w:style>
  <w:style w:type="table" w:customStyle="1" w:styleId="426">
    <w:name w:val="南昌院表格"/>
    <w:basedOn w:val="89"/>
    <w:semiHidden/>
    <w:qFormat/>
    <w:uiPriority w:val="0"/>
    <w:pPr>
      <w:jc w:val="center"/>
    </w:p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tblStylePr w:type="firstRow">
      <w:rPr>
        <w:rFonts w:eastAsia="宋体"/>
      </w:rPr>
      <w:tcPr>
        <w:tcBorders>
          <w:top w:val="single" w:color="auto" w:sz="12" w:space="0"/>
          <w:left w:val="single" w:color="auto" w:sz="12" w:space="0"/>
          <w:bottom w:val="double" w:color="auto" w:sz="4" w:space="0"/>
          <w:right w:val="single" w:color="auto" w:sz="12" w:space="0"/>
          <w:insideH w:val="nil"/>
          <w:insideV w:val="single" w:sz="4" w:space="0"/>
          <w:tl2br w:val="nil"/>
          <w:tr2bl w:val="nil"/>
        </w:tcBorders>
      </w:tcPr>
    </w:tblStylePr>
  </w:style>
  <w:style w:type="character" w:customStyle="1" w:styleId="427">
    <w:name w:val="zi"/>
    <w:qFormat/>
    <w:uiPriority w:val="0"/>
  </w:style>
  <w:style w:type="paragraph" w:customStyle="1" w:styleId="428">
    <w:name w:val="表格 23"/>
    <w:basedOn w:val="1"/>
    <w:qFormat/>
    <w:uiPriority w:val="0"/>
    <w:pPr>
      <w:autoSpaceDE w:val="0"/>
      <w:autoSpaceDN w:val="0"/>
      <w:adjustRightInd w:val="0"/>
      <w:jc w:val="center"/>
    </w:pPr>
    <w:rPr>
      <w:rFonts w:eastAsia="仿宋体"/>
      <w:kern w:val="0"/>
      <w:szCs w:val="20"/>
    </w:rPr>
  </w:style>
  <w:style w:type="paragraph" w:customStyle="1" w:styleId="429">
    <w:name w:val="表格式"/>
    <w:basedOn w:val="67"/>
    <w:qFormat/>
    <w:uiPriority w:val="0"/>
    <w:pPr>
      <w:spacing w:line="400" w:lineRule="exact"/>
      <w:ind w:left="0" w:firstLine="0" w:firstLineChars="0"/>
      <w:jc w:val="center"/>
    </w:pPr>
    <w:rPr>
      <w:rFonts w:ascii="宋体"/>
      <w:szCs w:val="20"/>
    </w:rPr>
  </w:style>
  <w:style w:type="paragraph" w:customStyle="1" w:styleId="430">
    <w:name w:val="Char Char Char Char Char Char1 Char"/>
    <w:basedOn w:val="1"/>
    <w:qFormat/>
    <w:uiPriority w:val="0"/>
    <w:pPr>
      <w:spacing w:line="360" w:lineRule="auto"/>
    </w:pPr>
    <w:rPr>
      <w:sz w:val="24"/>
    </w:rPr>
  </w:style>
  <w:style w:type="paragraph" w:customStyle="1" w:styleId="431">
    <w:name w:val="Char Char Char Char Char Char1 Char1"/>
    <w:basedOn w:val="1"/>
    <w:qFormat/>
    <w:uiPriority w:val="0"/>
    <w:pPr>
      <w:spacing w:line="360" w:lineRule="auto"/>
      <w:ind w:firstLine="200" w:firstLineChars="200"/>
    </w:pPr>
    <w:rPr>
      <w:rFonts w:ascii="宋体" w:hAnsi="宋体" w:cs="宋体"/>
      <w:sz w:val="24"/>
    </w:rPr>
  </w:style>
  <w:style w:type="paragraph" w:customStyle="1" w:styleId="432">
    <w:name w:val="默认段落字体 Para Char Char Char Char"/>
    <w:basedOn w:val="1"/>
    <w:qFormat/>
    <w:uiPriority w:val="0"/>
    <w:rPr>
      <w:rFonts w:ascii="楷体_GB2312" w:hAnsi="宋体" w:eastAsia="楷体_GB2312" w:cs="宋体"/>
      <w:sz w:val="24"/>
    </w:rPr>
  </w:style>
  <w:style w:type="character" w:customStyle="1" w:styleId="433">
    <w:name w:val="Char Char6"/>
    <w:qFormat/>
    <w:uiPriority w:val="0"/>
    <w:rPr>
      <w:rFonts w:ascii="华文行楷" w:eastAsia="华文行楷"/>
      <w:i/>
      <w:iCs/>
      <w:color w:val="FF0000"/>
      <w:kern w:val="2"/>
      <w:sz w:val="32"/>
      <w:szCs w:val="24"/>
      <w:lang w:val="en-US" w:eastAsia="zh-CN" w:bidi="ar-SA"/>
    </w:rPr>
  </w:style>
  <w:style w:type="paragraph" w:customStyle="1" w:styleId="434">
    <w:name w:val="Char Char Char Char2"/>
    <w:basedOn w:val="1"/>
    <w:qFormat/>
    <w:uiPriority w:val="0"/>
    <w:pPr>
      <w:spacing w:line="360" w:lineRule="auto"/>
      <w:ind w:firstLine="200" w:firstLineChars="200"/>
    </w:pPr>
    <w:rPr>
      <w:rFonts w:ascii="宋体" w:hAnsi="宋体" w:cs="宋体"/>
      <w:sz w:val="24"/>
    </w:rPr>
  </w:style>
  <w:style w:type="paragraph" w:customStyle="1" w:styleId="435">
    <w:name w:val="样式 表头 + 宋体"/>
    <w:basedOn w:val="1"/>
    <w:link w:val="436"/>
    <w:qFormat/>
    <w:uiPriority w:val="0"/>
    <w:pPr>
      <w:widowControl/>
      <w:adjustRightInd w:val="0"/>
      <w:snapToGrid w:val="0"/>
      <w:spacing w:line="360" w:lineRule="auto"/>
      <w:jc w:val="center"/>
    </w:pPr>
    <w:rPr>
      <w:rFonts w:eastAsia="黑体"/>
      <w:b/>
      <w:kern w:val="0"/>
      <w:szCs w:val="21"/>
    </w:rPr>
  </w:style>
  <w:style w:type="character" w:customStyle="1" w:styleId="436">
    <w:name w:val="样式 表头 + 宋体 Char"/>
    <w:link w:val="435"/>
    <w:qFormat/>
    <w:uiPriority w:val="0"/>
    <w:rPr>
      <w:rFonts w:ascii="Times New Roman" w:hAnsi="Times New Roman" w:eastAsia="黑体" w:cs="Times New Roman"/>
      <w:b/>
      <w:kern w:val="0"/>
      <w:szCs w:val="21"/>
    </w:rPr>
  </w:style>
  <w:style w:type="character" w:customStyle="1" w:styleId="437">
    <w:name w:val="样式 表格 + 宋体 五号 Char"/>
    <w:qFormat/>
    <w:uiPriority w:val="0"/>
    <w:rPr>
      <w:rFonts w:ascii="宋体" w:hAnsi="宋体" w:eastAsia="宋体"/>
      <w:snapToGrid w:val="0"/>
      <w:sz w:val="21"/>
      <w:lang w:val="en-US" w:eastAsia="zh-CN" w:bidi="ar-SA"/>
    </w:rPr>
  </w:style>
  <w:style w:type="paragraph" w:customStyle="1" w:styleId="438">
    <w:name w:val="1 Char"/>
    <w:basedOn w:val="1"/>
    <w:qFormat/>
    <w:uiPriority w:val="0"/>
    <w:pPr>
      <w:spacing w:line="360" w:lineRule="auto"/>
      <w:ind w:firstLine="200" w:firstLineChars="200"/>
    </w:pPr>
    <w:rPr>
      <w:rFonts w:ascii="宋体" w:hAnsi="宋体" w:cs="宋体"/>
      <w:sz w:val="24"/>
    </w:rPr>
  </w:style>
  <w:style w:type="table" w:customStyle="1" w:styleId="439">
    <w:name w:val="设计院"/>
    <w:basedOn w:val="91"/>
    <w:qFormat/>
    <w:uiPriority w:val="0"/>
    <w:rPr>
      <w:szCs w:val="21"/>
    </w:rPr>
    <w:tblPr>
      <w:tblBorders>
        <w:top w:val="single" w:color="auto" w:sz="12" w:space="0"/>
        <w:bottom w:val="single" w:color="auto" w:sz="12" w:space="0"/>
        <w:insideH w:val="single" w:color="auto" w:sz="2" w:space="0"/>
        <w:insideV w:val="single" w:color="auto" w:sz="2" w:space="0"/>
      </w:tblBorders>
    </w:tblPr>
    <w:tcPr>
      <w:vAlign w:val="center"/>
    </w:tcPr>
  </w:style>
  <w:style w:type="character" w:customStyle="1" w:styleId="440">
    <w:name w:val="apple-converted-space"/>
    <w:qFormat/>
    <w:uiPriority w:val="0"/>
  </w:style>
  <w:style w:type="character" w:customStyle="1" w:styleId="441">
    <w:name w:val="bt_content"/>
    <w:qFormat/>
    <w:uiPriority w:val="0"/>
  </w:style>
  <w:style w:type="paragraph" w:customStyle="1" w:styleId="442">
    <w:name w:val="四号 1.5倍行距 宋体 Timenewrome"/>
    <w:basedOn w:val="1"/>
    <w:next w:val="1"/>
    <w:qFormat/>
    <w:uiPriority w:val="0"/>
    <w:rPr>
      <w:szCs w:val="21"/>
    </w:rPr>
  </w:style>
  <w:style w:type="paragraph" w:customStyle="1" w:styleId="443">
    <w:name w:val="样式 首行缩进:  2 字符"/>
    <w:basedOn w:val="1"/>
    <w:link w:val="444"/>
    <w:qFormat/>
    <w:uiPriority w:val="0"/>
    <w:pPr>
      <w:spacing w:line="360" w:lineRule="auto"/>
      <w:ind w:firstLine="420" w:firstLineChars="200"/>
    </w:pPr>
    <w:rPr>
      <w:rFonts w:eastAsia="仿宋_GB2312" w:cs="宋体"/>
      <w:sz w:val="24"/>
      <w:szCs w:val="20"/>
    </w:rPr>
  </w:style>
  <w:style w:type="character" w:customStyle="1" w:styleId="444">
    <w:name w:val="样式 首行缩进:  2 字符 Char"/>
    <w:link w:val="443"/>
    <w:qFormat/>
    <w:uiPriority w:val="0"/>
    <w:rPr>
      <w:rFonts w:ascii="Times New Roman" w:hAnsi="Times New Roman" w:eastAsia="仿宋_GB2312" w:cs="宋体"/>
      <w:sz w:val="24"/>
      <w:szCs w:val="20"/>
    </w:rPr>
  </w:style>
  <w:style w:type="character" w:customStyle="1" w:styleId="445">
    <w:name w:val="批注主题 Char1"/>
    <w:qFormat/>
    <w:uiPriority w:val="0"/>
    <w:rPr>
      <w:rFonts w:eastAsia="宋体"/>
      <w:b/>
      <w:bCs/>
      <w:kern w:val="2"/>
      <w:sz w:val="21"/>
      <w:szCs w:val="24"/>
      <w:lang w:val="en-US" w:eastAsia="zh-CN" w:bidi="ar-SA"/>
    </w:rPr>
  </w:style>
  <w:style w:type="table" w:customStyle="1" w:styleId="446">
    <w:name w:val="样板"/>
    <w:basedOn w:val="91"/>
    <w:qFormat/>
    <w:uiPriority w:val="0"/>
    <w:tblPr>
      <w:tblBorders>
        <w:top w:val="single" w:color="auto" w:sz="12" w:space="0"/>
        <w:bottom w:val="single" w:color="auto" w:sz="12" w:space="0"/>
      </w:tblBorders>
    </w:tblPr>
  </w:style>
  <w:style w:type="character" w:customStyle="1" w:styleId="447">
    <w:name w:val="td2"/>
    <w:qFormat/>
    <w:uiPriority w:val="0"/>
  </w:style>
  <w:style w:type="character" w:customStyle="1" w:styleId="448">
    <w:name w:val="题注 Char Char Char"/>
    <w:qFormat/>
    <w:uiPriority w:val="0"/>
    <w:rPr>
      <w:rFonts w:ascii="华文行楷" w:eastAsia="华文行楷"/>
      <w:i/>
      <w:iCs/>
      <w:color w:val="FF0000"/>
      <w:kern w:val="2"/>
      <w:sz w:val="32"/>
      <w:szCs w:val="24"/>
      <w:lang w:val="en-US" w:eastAsia="zh-CN" w:bidi="ar-SA"/>
    </w:rPr>
  </w:style>
  <w:style w:type="character" w:customStyle="1" w:styleId="449">
    <w:name w:val="f_heading1"/>
    <w:qFormat/>
    <w:uiPriority w:val="0"/>
  </w:style>
  <w:style w:type="paragraph" w:customStyle="1" w:styleId="450">
    <w:name w:val="正文啊"/>
    <w:basedOn w:val="1"/>
    <w:link w:val="451"/>
    <w:qFormat/>
    <w:uiPriority w:val="0"/>
    <w:pPr>
      <w:spacing w:line="360" w:lineRule="auto"/>
      <w:ind w:firstLine="420"/>
    </w:pPr>
    <w:rPr>
      <w:rFonts w:ascii="Calibri" w:hAnsi="Calibri"/>
      <w:sz w:val="24"/>
      <w:szCs w:val="22"/>
    </w:rPr>
  </w:style>
  <w:style w:type="character" w:customStyle="1" w:styleId="451">
    <w:name w:val="正文啊 Char"/>
    <w:link w:val="450"/>
    <w:qFormat/>
    <w:uiPriority w:val="0"/>
    <w:rPr>
      <w:rFonts w:ascii="Calibri" w:hAnsi="Calibri" w:eastAsia="宋体" w:cs="Times New Roman"/>
      <w:sz w:val="24"/>
    </w:rPr>
  </w:style>
  <w:style w:type="paragraph" w:customStyle="1" w:styleId="452">
    <w:name w:val="ct"/>
    <w:link w:val="453"/>
    <w:qFormat/>
    <w:uiPriority w:val="0"/>
    <w:pPr>
      <w:jc w:val="center"/>
    </w:pPr>
    <w:rPr>
      <w:rFonts w:ascii="Times New Roman" w:hAnsi="Times New Roman" w:eastAsia="黑体" w:cs="Times New Roman"/>
      <w:b/>
      <w:sz w:val="21"/>
      <w:szCs w:val="21"/>
      <w:lang w:val="en-US" w:eastAsia="zh-CN" w:bidi="en-US"/>
    </w:rPr>
  </w:style>
  <w:style w:type="character" w:customStyle="1" w:styleId="453">
    <w:name w:val="ct Char"/>
    <w:link w:val="452"/>
    <w:qFormat/>
    <w:uiPriority w:val="0"/>
    <w:rPr>
      <w:rFonts w:ascii="Times New Roman" w:hAnsi="Times New Roman" w:eastAsia="黑体" w:cs="Times New Roman"/>
      <w:b/>
      <w:kern w:val="0"/>
      <w:szCs w:val="21"/>
      <w:lang w:bidi="en-US"/>
    </w:rPr>
  </w:style>
  <w:style w:type="paragraph" w:customStyle="1" w:styleId="454">
    <w:name w:val="振文"/>
    <w:basedOn w:val="1"/>
    <w:link w:val="455"/>
    <w:qFormat/>
    <w:uiPriority w:val="0"/>
    <w:pPr>
      <w:spacing w:line="360" w:lineRule="auto"/>
      <w:ind w:firstLine="420"/>
    </w:pPr>
    <w:rPr>
      <w:rFonts w:ascii="宋体" w:hAnsi="宋体"/>
      <w:sz w:val="24"/>
      <w:lang w:val="zh-CN"/>
    </w:rPr>
  </w:style>
  <w:style w:type="character" w:customStyle="1" w:styleId="455">
    <w:name w:val="振文 Char"/>
    <w:link w:val="454"/>
    <w:qFormat/>
    <w:uiPriority w:val="0"/>
    <w:rPr>
      <w:rFonts w:ascii="宋体" w:hAnsi="宋体" w:eastAsia="宋体" w:cs="Times New Roman"/>
      <w:sz w:val="24"/>
      <w:szCs w:val="24"/>
      <w:lang w:val="zh-CN" w:eastAsia="zh-CN"/>
    </w:rPr>
  </w:style>
  <w:style w:type="paragraph" w:customStyle="1" w:styleId="456">
    <w:name w:val="样式5"/>
    <w:basedOn w:val="1"/>
    <w:qFormat/>
    <w:uiPriority w:val="0"/>
    <w:pPr>
      <w:spacing w:line="360" w:lineRule="auto"/>
      <w:ind w:left="200" w:leftChars="200" w:firstLine="480" w:firstLineChars="200"/>
    </w:pPr>
    <w:rPr>
      <w:rFonts w:ascii="宋体" w:hAnsi="宋体"/>
      <w:snapToGrid w:val="0"/>
      <w:color w:val="222288"/>
      <w:kern w:val="0"/>
      <w:sz w:val="24"/>
    </w:rPr>
  </w:style>
  <w:style w:type="character" w:customStyle="1" w:styleId="457">
    <w:name w:val="c lh15"/>
    <w:qFormat/>
    <w:uiPriority w:val="0"/>
  </w:style>
  <w:style w:type="character" w:customStyle="1" w:styleId="458">
    <w:name w:val="样式 样式 样式 首行缩进:  2 字符 + 居中 + 行距: 固定值 17 磅 Char"/>
    <w:link w:val="459"/>
    <w:qFormat/>
    <w:uiPriority w:val="0"/>
    <w:rPr>
      <w:rFonts w:cs="宋体"/>
      <w:color w:val="000000"/>
    </w:rPr>
  </w:style>
  <w:style w:type="paragraph" w:customStyle="1" w:styleId="459">
    <w:name w:val="样式 样式 样式 首行缩进:  2 字符 + 居中 + 行距: 固定值 17 磅"/>
    <w:basedOn w:val="1"/>
    <w:link w:val="458"/>
    <w:qFormat/>
    <w:uiPriority w:val="0"/>
    <w:pPr>
      <w:adjustRightInd w:val="0"/>
      <w:snapToGrid w:val="0"/>
      <w:spacing w:line="340" w:lineRule="exact"/>
      <w:jc w:val="center"/>
      <w:outlineLvl w:val="2"/>
    </w:pPr>
    <w:rPr>
      <w:rFonts w:cs="宋体" w:asciiTheme="minorHAnsi" w:hAnsiTheme="minorHAnsi" w:eastAsiaTheme="minorEastAsia"/>
      <w:color w:val="000000"/>
      <w:szCs w:val="22"/>
    </w:rPr>
  </w:style>
  <w:style w:type="character" w:customStyle="1" w:styleId="460">
    <w:name w:val="表格文字 Char"/>
    <w:link w:val="195"/>
    <w:qFormat/>
    <w:uiPriority w:val="0"/>
    <w:rPr>
      <w:rFonts w:ascii="仿宋_GB2312" w:hAnsi="Arial Black" w:eastAsia="仿宋_GB2312" w:cs="Times New Roman"/>
      <w:kern w:val="44"/>
      <w:sz w:val="24"/>
      <w:szCs w:val="20"/>
    </w:rPr>
  </w:style>
  <w:style w:type="character" w:customStyle="1" w:styleId="461">
    <w:name w:val="表格、图表名称 Char"/>
    <w:link w:val="462"/>
    <w:qFormat/>
    <w:uiPriority w:val="0"/>
    <w:rPr>
      <w:rFonts w:ascii="宋体" w:hAnsi="宋体"/>
      <w:b/>
      <w:sz w:val="24"/>
    </w:rPr>
  </w:style>
  <w:style w:type="paragraph" w:customStyle="1" w:styleId="462">
    <w:name w:val="表格、图表名称"/>
    <w:basedOn w:val="1"/>
    <w:link w:val="461"/>
    <w:qFormat/>
    <w:uiPriority w:val="0"/>
    <w:pPr>
      <w:spacing w:line="360" w:lineRule="auto"/>
      <w:jc w:val="center"/>
    </w:pPr>
    <w:rPr>
      <w:rFonts w:ascii="宋体" w:hAnsi="宋体" w:eastAsiaTheme="minorEastAsia" w:cstheme="minorBidi"/>
      <w:b/>
      <w:sz w:val="24"/>
      <w:szCs w:val="22"/>
    </w:rPr>
  </w:style>
  <w:style w:type="character" w:customStyle="1" w:styleId="463">
    <w:name w:val="页码1"/>
    <w:qFormat/>
    <w:uiPriority w:val="0"/>
  </w:style>
  <w:style w:type="paragraph" w:customStyle="1" w:styleId="464">
    <w:name w:val="二级无标题条"/>
    <w:basedOn w:val="1"/>
    <w:qFormat/>
    <w:uiPriority w:val="0"/>
  </w:style>
  <w:style w:type="paragraph" w:customStyle="1" w:styleId="465">
    <w:name w:val="Char21"/>
    <w:basedOn w:val="1"/>
    <w:qFormat/>
    <w:uiPriority w:val="0"/>
    <w:pPr>
      <w:widowControl/>
      <w:spacing w:after="160" w:line="240" w:lineRule="exact"/>
      <w:jc w:val="left"/>
    </w:pPr>
  </w:style>
  <w:style w:type="paragraph" w:customStyle="1" w:styleId="466">
    <w:name w:val="Char Char Char Char Char Char Char Char Char Char Char Char1 Char Char Char Char"/>
    <w:basedOn w:val="1"/>
    <w:qFormat/>
    <w:uiPriority w:val="0"/>
    <w:pPr>
      <w:spacing w:line="360" w:lineRule="auto"/>
      <w:ind w:firstLine="200" w:firstLineChars="200"/>
    </w:pPr>
    <w:rPr>
      <w:rFonts w:ascii="宋体" w:hAnsi="宋体" w:cs="宋体"/>
      <w:sz w:val="24"/>
    </w:rPr>
  </w:style>
  <w:style w:type="paragraph" w:customStyle="1" w:styleId="467">
    <w:name w:val="Char Char1 Char Char Char Char Char Char Char1"/>
    <w:basedOn w:val="1"/>
    <w:qFormat/>
    <w:uiPriority w:val="0"/>
  </w:style>
  <w:style w:type="paragraph" w:customStyle="1" w:styleId="468">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469">
    <w:name w:val="Char4 Char Char Char"/>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470">
    <w:name w:val="5级标题"/>
    <w:basedOn w:val="1"/>
    <w:qFormat/>
    <w:uiPriority w:val="0"/>
    <w:pPr>
      <w:jc w:val="left"/>
    </w:pPr>
    <w:rPr>
      <w:sz w:val="24"/>
      <w:szCs w:val="22"/>
    </w:rPr>
  </w:style>
  <w:style w:type="paragraph" w:customStyle="1" w:styleId="471">
    <w:name w:val="zhang正文"/>
    <w:basedOn w:val="36"/>
    <w:qFormat/>
    <w:uiPriority w:val="0"/>
    <w:pPr>
      <w:autoSpaceDE w:val="0"/>
      <w:autoSpaceDN w:val="0"/>
      <w:adjustRightInd w:val="0"/>
      <w:snapToGrid w:val="0"/>
      <w:spacing w:after="0" w:line="360" w:lineRule="auto"/>
      <w:ind w:left="0" w:leftChars="0" w:firstLine="539"/>
      <w:textAlignment w:val="baseline"/>
    </w:pPr>
    <w:rPr>
      <w:rFonts w:eastAsia="楷体_GB2312"/>
      <w:kern w:val="0"/>
      <w:sz w:val="28"/>
      <w:szCs w:val="20"/>
    </w:rPr>
  </w:style>
  <w:style w:type="paragraph" w:customStyle="1" w:styleId="472">
    <w:name w:val="Char Char Char1 Char1"/>
    <w:basedOn w:val="1"/>
    <w:qFormat/>
    <w:uiPriority w:val="0"/>
  </w:style>
  <w:style w:type="character" w:customStyle="1" w:styleId="473">
    <w:name w:val="纯文本 Char1 Char1"/>
    <w:qFormat/>
    <w:uiPriority w:val="0"/>
    <w:rPr>
      <w:rFonts w:ascii="宋体" w:hAnsi="Courier New" w:eastAsia="宋体" w:cs="Courier New"/>
      <w:kern w:val="2"/>
      <w:sz w:val="21"/>
      <w:szCs w:val="21"/>
      <w:lang w:val="en-US" w:eastAsia="zh-CN" w:bidi="ar-SA"/>
    </w:rPr>
  </w:style>
  <w:style w:type="character" w:customStyle="1" w:styleId="474">
    <w:name w:val="样式1 Char Char"/>
    <w:qFormat/>
    <w:uiPriority w:val="0"/>
    <w:rPr>
      <w:rFonts w:ascii="Arial" w:hAnsi="Arial" w:eastAsia="宋体"/>
      <w:kern w:val="2"/>
      <w:sz w:val="24"/>
      <w:szCs w:val="24"/>
      <w:lang w:val="en-US" w:eastAsia="zh-CN" w:bidi="ar-SA"/>
    </w:rPr>
  </w:style>
  <w:style w:type="character" w:customStyle="1" w:styleId="475">
    <w:name w:val="表格 Char Char"/>
    <w:qFormat/>
    <w:uiPriority w:val="0"/>
    <w:rPr>
      <w:rFonts w:eastAsia="仿宋_GB2312"/>
      <w:snapToGrid w:val="0"/>
      <w:sz w:val="24"/>
    </w:rPr>
  </w:style>
  <w:style w:type="paragraph" w:customStyle="1" w:styleId="476">
    <w:name w:val="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77">
    <w:name w:val="表蕊"/>
    <w:basedOn w:val="1"/>
    <w:link w:val="478"/>
    <w:qFormat/>
    <w:uiPriority w:val="0"/>
    <w:pPr>
      <w:spacing w:line="360" w:lineRule="exact"/>
      <w:jc w:val="center"/>
      <w:textAlignment w:val="center"/>
      <w:outlineLvl w:val="8"/>
    </w:pPr>
    <w:rPr>
      <w:rFonts w:eastAsia="华文楷体"/>
      <w:kern w:val="0"/>
      <w:sz w:val="20"/>
      <w:szCs w:val="21"/>
      <w:lang w:val="zh-CN"/>
    </w:rPr>
  </w:style>
  <w:style w:type="character" w:customStyle="1" w:styleId="478">
    <w:name w:val="表蕊 Char"/>
    <w:link w:val="477"/>
    <w:qFormat/>
    <w:uiPriority w:val="0"/>
    <w:rPr>
      <w:rFonts w:ascii="Times New Roman" w:hAnsi="Times New Roman" w:eastAsia="华文楷体" w:cs="Times New Roman"/>
      <w:kern w:val="0"/>
      <w:sz w:val="20"/>
      <w:szCs w:val="21"/>
      <w:lang w:val="zh-CN" w:eastAsia="zh-CN"/>
    </w:rPr>
  </w:style>
  <w:style w:type="character" w:customStyle="1" w:styleId="479">
    <w:name w:val="HTML 代码1"/>
    <w:qFormat/>
    <w:uiPriority w:val="0"/>
    <w:rPr>
      <w:rFonts w:hint="eastAsia" w:ascii="黑体" w:hAnsi="Courier New" w:eastAsia="黑体"/>
      <w:sz w:val="24"/>
    </w:rPr>
  </w:style>
  <w:style w:type="character" w:customStyle="1" w:styleId="480">
    <w:name w:val="访问过的超链接2"/>
    <w:qFormat/>
    <w:uiPriority w:val="0"/>
    <w:rPr>
      <w:rFonts w:hint="default" w:ascii="Times New Roman"/>
      <w:color w:val="800080"/>
      <w:u w:val="single"/>
    </w:rPr>
  </w:style>
  <w:style w:type="character" w:customStyle="1" w:styleId="481">
    <w:name w:val="Char Char4"/>
    <w:link w:val="357"/>
    <w:qFormat/>
    <w:uiPriority w:val="0"/>
    <w:rPr>
      <w:rFonts w:ascii="Times New Roman" w:hAnsi="Times New Roman" w:eastAsia="宋体" w:cs="Times New Roman"/>
      <w:sz w:val="18"/>
      <w:szCs w:val="18"/>
    </w:rPr>
  </w:style>
  <w:style w:type="paragraph" w:customStyle="1" w:styleId="482">
    <w:name w:val="HTML 预设格式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hint="eastAsia" w:ascii="Arial" w:hAnsi="Arial"/>
      <w:szCs w:val="20"/>
    </w:rPr>
  </w:style>
  <w:style w:type="paragraph" w:customStyle="1" w:styleId="483">
    <w:name w:val="z-窗体底端21"/>
    <w:basedOn w:val="1"/>
    <w:next w:val="1"/>
    <w:qFormat/>
    <w:uiPriority w:val="0"/>
    <w:pPr>
      <w:pBdr>
        <w:top w:val="single" w:color="auto" w:sz="6" w:space="1"/>
      </w:pBdr>
      <w:jc w:val="center"/>
    </w:pPr>
    <w:rPr>
      <w:rFonts w:hint="eastAsia" w:ascii="Arial" w:hAnsi="Arial"/>
      <w:vanish/>
      <w:sz w:val="16"/>
      <w:szCs w:val="20"/>
    </w:rPr>
  </w:style>
  <w:style w:type="paragraph" w:customStyle="1" w:styleId="484">
    <w:name w:val="批注主题1"/>
    <w:basedOn w:val="28"/>
    <w:next w:val="28"/>
    <w:qFormat/>
    <w:uiPriority w:val="0"/>
  </w:style>
  <w:style w:type="paragraph" w:customStyle="1" w:styleId="485">
    <w:name w:val="普通(网站)2"/>
    <w:basedOn w:val="1"/>
    <w:qFormat/>
    <w:uiPriority w:val="0"/>
    <w:pPr>
      <w:widowControl/>
      <w:spacing w:before="100" w:beforeAutospacing="1" w:after="100" w:afterAutospacing="1"/>
      <w:jc w:val="left"/>
    </w:pPr>
    <w:rPr>
      <w:rFonts w:hint="eastAsia" w:ascii="Arial Unicode MS" w:hAnsi="Arial Unicode MS" w:eastAsia="Arial Unicode MS"/>
      <w:sz w:val="24"/>
      <w:szCs w:val="20"/>
    </w:rPr>
  </w:style>
  <w:style w:type="paragraph" w:customStyle="1" w:styleId="486">
    <w:name w:val="z-窗体顶端21"/>
    <w:basedOn w:val="1"/>
    <w:next w:val="1"/>
    <w:qFormat/>
    <w:uiPriority w:val="0"/>
    <w:pPr>
      <w:pBdr>
        <w:bottom w:val="single" w:color="auto" w:sz="6" w:space="1"/>
      </w:pBdr>
      <w:jc w:val="center"/>
    </w:pPr>
    <w:rPr>
      <w:rFonts w:hint="eastAsia" w:ascii="Arial" w:hAnsi="Arial"/>
      <w:vanish/>
      <w:sz w:val="16"/>
      <w:szCs w:val="20"/>
    </w:rPr>
  </w:style>
  <w:style w:type="paragraph" w:customStyle="1" w:styleId="487">
    <w:name w:val="我的正文"/>
    <w:qFormat/>
    <w:uiPriority w:val="0"/>
    <w:pPr>
      <w:spacing w:line="360" w:lineRule="auto"/>
      <w:ind w:firstLine="200" w:firstLineChars="200"/>
    </w:pPr>
    <w:rPr>
      <w:rFonts w:ascii="Times New Roman" w:hAnsi="Times New Roman" w:eastAsia="仿宋_GB2312" w:cs="Times New Roman"/>
      <w:kern w:val="2"/>
      <w:sz w:val="24"/>
      <w:szCs w:val="24"/>
      <w:lang w:val="en-US" w:eastAsia="zh-CN" w:bidi="ar-SA"/>
    </w:rPr>
  </w:style>
  <w:style w:type="character" w:customStyle="1" w:styleId="488">
    <w:name w:val="font31"/>
    <w:qFormat/>
    <w:uiPriority w:val="0"/>
    <w:rPr>
      <w:rFonts w:hint="default" w:ascii="Times New Roman" w:hAnsi="Times New Roman" w:cs="Times New Roman"/>
      <w:color w:val="000000"/>
      <w:sz w:val="21"/>
      <w:szCs w:val="21"/>
      <w:u w:val="none"/>
      <w:vertAlign w:val="subscript"/>
    </w:rPr>
  </w:style>
  <w:style w:type="character" w:customStyle="1" w:styleId="489">
    <w:name w:val="font11"/>
    <w:qFormat/>
    <w:uiPriority w:val="0"/>
    <w:rPr>
      <w:rFonts w:hint="eastAsia" w:ascii="仿宋_GB2312" w:eastAsia="仿宋_GB2312"/>
      <w:color w:val="000000"/>
      <w:sz w:val="21"/>
      <w:szCs w:val="21"/>
      <w:u w:val="none"/>
    </w:rPr>
  </w:style>
  <w:style w:type="character" w:customStyle="1" w:styleId="490">
    <w:name w:val="font21"/>
    <w:qFormat/>
    <w:uiPriority w:val="0"/>
    <w:rPr>
      <w:rFonts w:hint="default" w:ascii="Times New Roman" w:hAnsi="Times New Roman" w:cs="Times New Roman"/>
      <w:color w:val="000000"/>
      <w:sz w:val="21"/>
      <w:szCs w:val="21"/>
      <w:u w:val="none"/>
    </w:rPr>
  </w:style>
  <w:style w:type="character" w:customStyle="1" w:styleId="491">
    <w:name w:val="font51"/>
    <w:qFormat/>
    <w:uiPriority w:val="0"/>
    <w:rPr>
      <w:rFonts w:hint="default" w:ascii="Times New Roman" w:hAnsi="Times New Roman" w:cs="Times New Roman"/>
      <w:color w:val="000000"/>
      <w:sz w:val="21"/>
      <w:szCs w:val="21"/>
      <w:u w:val="none"/>
      <w:vertAlign w:val="subscript"/>
    </w:rPr>
  </w:style>
  <w:style w:type="paragraph" w:customStyle="1" w:styleId="492">
    <w:name w:val="bh1"/>
    <w:basedOn w:val="1"/>
    <w:qFormat/>
    <w:uiPriority w:val="0"/>
    <w:pPr>
      <w:widowControl/>
      <w:jc w:val="left"/>
    </w:pPr>
    <w:rPr>
      <w:rFonts w:ascii="宋体" w:hAnsi="宋体" w:cs="宋体"/>
      <w:kern w:val="0"/>
      <w:sz w:val="24"/>
    </w:rPr>
  </w:style>
  <w:style w:type="table" w:customStyle="1" w:styleId="493">
    <w:name w:val="网格型11"/>
    <w:basedOn w:val="89"/>
    <w:semiHidden/>
    <w:qFormat/>
    <w:uiPriority w:val="0"/>
    <w:pPr>
      <w:widowControl w:val="0"/>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94">
    <w:name w:val="标题 1 字符"/>
    <w:link w:val="4"/>
    <w:qFormat/>
    <w:uiPriority w:val="0"/>
    <w:rPr>
      <w:rFonts w:ascii="Times New Roman" w:hAnsi="Times New Roman" w:eastAsia="宋体" w:cs="Times New Roman"/>
      <w:b/>
      <w:bCs/>
      <w:kern w:val="44"/>
      <w:sz w:val="44"/>
      <w:szCs w:val="44"/>
    </w:rPr>
  </w:style>
  <w:style w:type="paragraph" w:customStyle="1" w:styleId="495">
    <w:name w:val="样式 标题 2 + 首行缩进:  2 字符 右侧:  2 字符"/>
    <w:semiHidden/>
    <w:qFormat/>
    <w:uiPriority w:val="0"/>
    <w:pPr>
      <w:spacing w:line="360" w:lineRule="auto"/>
    </w:pPr>
    <w:rPr>
      <w:rFonts w:ascii="宋体" w:hAnsi="宋体" w:eastAsia="宋体" w:cs="Times New Roman"/>
      <w:b/>
      <w:kern w:val="2"/>
      <w:sz w:val="24"/>
      <w:lang w:val="en-US" w:eastAsia="zh-CN" w:bidi="ar-SA"/>
    </w:rPr>
  </w:style>
  <w:style w:type="paragraph" w:customStyle="1" w:styleId="496">
    <w:name w:val="样式 正文小四 + 首行缩进:  2 字符"/>
    <w:basedOn w:val="144"/>
    <w:qFormat/>
    <w:uiPriority w:val="0"/>
    <w:pPr>
      <w:ind w:firstLine="200" w:firstLineChars="200"/>
    </w:pPr>
    <w:rPr>
      <w:szCs w:val="20"/>
    </w:rPr>
  </w:style>
  <w:style w:type="paragraph" w:customStyle="1" w:styleId="497">
    <w:name w:val="默认段落字体 Para Char"/>
    <w:basedOn w:val="1"/>
    <w:next w:val="1"/>
    <w:qFormat/>
    <w:uiPriority w:val="0"/>
    <w:pPr>
      <w:spacing w:line="360" w:lineRule="auto"/>
      <w:ind w:firstLine="200" w:firstLineChars="200"/>
    </w:pPr>
    <w:rPr>
      <w:sz w:val="24"/>
      <w:szCs w:val="20"/>
    </w:rPr>
  </w:style>
  <w:style w:type="paragraph" w:customStyle="1" w:styleId="498">
    <w:name w:val="样式 表格 + 左 底端: (单实线 自动设置  0.75 磅 行宽)"/>
    <w:basedOn w:val="120"/>
    <w:semiHidden/>
    <w:qFormat/>
    <w:uiPriority w:val="0"/>
    <w:pPr>
      <w:widowControl/>
      <w:adjustRightInd/>
      <w:snapToGrid/>
      <w:spacing w:line="360" w:lineRule="exact"/>
      <w:jc w:val="left"/>
      <w:textAlignment w:val="auto"/>
    </w:pPr>
    <w:rPr>
      <w:rFonts w:eastAsia="宋体"/>
      <w:snapToGrid/>
      <w:kern w:val="2"/>
      <w:sz w:val="21"/>
    </w:rPr>
  </w:style>
  <w:style w:type="paragraph" w:customStyle="1" w:styleId="499">
    <w:name w:val="样式 表格标题 + 段前: 0.5 行"/>
    <w:basedOn w:val="115"/>
    <w:semiHidden/>
    <w:qFormat/>
    <w:uiPriority w:val="0"/>
    <w:pPr>
      <w:keepNext w:val="0"/>
      <w:widowControl w:val="0"/>
      <w:overflowPunct/>
      <w:adjustRightInd/>
      <w:snapToGrid/>
      <w:spacing w:before="0" w:after="0" w:line="360" w:lineRule="auto"/>
      <w:textAlignment w:val="auto"/>
    </w:pPr>
    <w:rPr>
      <w:rFonts w:ascii="Times New Roman" w:hAnsi="Times New Roman" w:eastAsia="宋体"/>
      <w:b/>
      <w:szCs w:val="20"/>
    </w:rPr>
  </w:style>
  <w:style w:type="paragraph" w:customStyle="1" w:styleId="500">
    <w:name w:val="证书1"/>
    <w:basedOn w:val="1"/>
    <w:qFormat/>
    <w:uiPriority w:val="0"/>
    <w:pPr>
      <w:spacing w:line="500" w:lineRule="exact"/>
      <w:jc w:val="center"/>
    </w:pPr>
    <w:rPr>
      <w:rFonts w:ascii="隶书" w:eastAsia="隶书"/>
      <w:b/>
      <w:sz w:val="36"/>
      <w:szCs w:val="36"/>
    </w:rPr>
  </w:style>
  <w:style w:type="paragraph" w:customStyle="1" w:styleId="501">
    <w:name w:val="证书2"/>
    <w:basedOn w:val="1"/>
    <w:qFormat/>
    <w:uiPriority w:val="0"/>
    <w:pPr>
      <w:spacing w:before="156" w:line="400" w:lineRule="exact"/>
      <w:jc w:val="distribute"/>
    </w:pPr>
    <w:rPr>
      <w:rFonts w:ascii="隶书" w:eastAsia="隶书" w:cs="宋体"/>
      <w:b/>
      <w:bCs/>
      <w:sz w:val="32"/>
      <w:szCs w:val="20"/>
    </w:rPr>
  </w:style>
  <w:style w:type="paragraph" w:customStyle="1" w:styleId="502">
    <w:name w:val="证书3"/>
    <w:basedOn w:val="1"/>
    <w:qFormat/>
    <w:uiPriority w:val="0"/>
    <w:pPr>
      <w:spacing w:line="320" w:lineRule="exact"/>
      <w:ind w:left="-57" w:right="-57"/>
      <w:jc w:val="center"/>
    </w:pPr>
    <w:rPr>
      <w:rFonts w:ascii="隶书" w:hAnsi="宋体" w:eastAsia="隶书" w:cs="宋体"/>
      <w:b/>
      <w:bCs/>
      <w:sz w:val="24"/>
      <w:szCs w:val="20"/>
    </w:rPr>
  </w:style>
  <w:style w:type="paragraph" w:customStyle="1" w:styleId="503">
    <w:name w:val="证书4"/>
    <w:basedOn w:val="1"/>
    <w:qFormat/>
    <w:uiPriority w:val="0"/>
    <w:pPr>
      <w:spacing w:line="400" w:lineRule="exact"/>
      <w:jc w:val="center"/>
    </w:pPr>
    <w:rPr>
      <w:rFonts w:ascii="隶书" w:eastAsia="隶书" w:cs="宋体"/>
      <w:b/>
      <w:bCs/>
      <w:sz w:val="30"/>
      <w:szCs w:val="20"/>
    </w:rPr>
  </w:style>
  <w:style w:type="paragraph" w:customStyle="1" w:styleId="504">
    <w:name w:val="文本框"/>
    <w:basedOn w:val="113"/>
    <w:qFormat/>
    <w:uiPriority w:val="0"/>
    <w:pPr>
      <w:spacing w:line="380" w:lineRule="exact"/>
      <w:jc w:val="center"/>
    </w:pPr>
    <w:rPr>
      <w:color w:val="000000"/>
      <w:sz w:val="24"/>
    </w:rPr>
  </w:style>
  <w:style w:type="character" w:customStyle="1" w:styleId="505">
    <w:name w:val="证书6"/>
    <w:qFormat/>
    <w:uiPriority w:val="0"/>
    <w:rPr>
      <w:rFonts w:ascii="隶书" w:hAnsi="隶书" w:eastAsia="隶书"/>
      <w:b/>
      <w:bCs/>
      <w:sz w:val="32"/>
    </w:rPr>
  </w:style>
  <w:style w:type="paragraph" w:customStyle="1" w:styleId="506">
    <w:name w:val="段落1"/>
    <w:basedOn w:val="1"/>
    <w:qFormat/>
    <w:uiPriority w:val="0"/>
    <w:pPr>
      <w:adjustRightInd w:val="0"/>
      <w:spacing w:line="440" w:lineRule="exact"/>
      <w:ind w:firstLine="200" w:firstLineChars="200"/>
    </w:pPr>
    <w:rPr>
      <w:spacing w:val="8"/>
      <w:sz w:val="28"/>
      <w:szCs w:val="20"/>
    </w:rPr>
  </w:style>
  <w:style w:type="paragraph" w:customStyle="1" w:styleId="507">
    <w:name w:val="段落2"/>
    <w:basedOn w:val="1"/>
    <w:qFormat/>
    <w:uiPriority w:val="0"/>
    <w:pPr>
      <w:adjustRightInd w:val="0"/>
      <w:spacing w:line="440" w:lineRule="atLeast"/>
    </w:pPr>
    <w:rPr>
      <w:spacing w:val="6"/>
      <w:sz w:val="28"/>
      <w:szCs w:val="20"/>
    </w:rPr>
  </w:style>
  <w:style w:type="paragraph" w:customStyle="1" w:styleId="508">
    <w:name w:val="目录1"/>
    <w:basedOn w:val="1"/>
    <w:qFormat/>
    <w:uiPriority w:val="0"/>
    <w:pPr>
      <w:spacing w:line="500" w:lineRule="exact"/>
      <w:ind w:firstLine="420" w:firstLineChars="200"/>
    </w:pPr>
    <w:rPr>
      <w:rFonts w:ascii="宋体" w:hAnsi="宋体" w:cs="宋体"/>
      <w:szCs w:val="21"/>
    </w:rPr>
  </w:style>
  <w:style w:type="character" w:customStyle="1" w:styleId="509">
    <w:name w:val="t121"/>
    <w:qFormat/>
    <w:uiPriority w:val="0"/>
    <w:rPr>
      <w:sz w:val="18"/>
      <w:szCs w:val="18"/>
    </w:rPr>
  </w:style>
  <w:style w:type="paragraph" w:customStyle="1" w:styleId="510">
    <w:name w:val="样式1正文 Char"/>
    <w:basedOn w:val="1"/>
    <w:qFormat/>
    <w:uiPriority w:val="0"/>
    <w:pPr>
      <w:ind w:firstLine="560" w:firstLineChars="200"/>
    </w:pPr>
    <w:rPr>
      <w:rFonts w:ascii="仿宋_GB2312" w:hAnsi="仿宋_GB2312" w:eastAsia="仿宋_GB2312" w:cs="宋体"/>
      <w:sz w:val="28"/>
    </w:rPr>
  </w:style>
  <w:style w:type="paragraph" w:customStyle="1" w:styleId="511">
    <w:name w:val="样式1正文"/>
    <w:basedOn w:val="1"/>
    <w:qFormat/>
    <w:uiPriority w:val="0"/>
    <w:pPr>
      <w:ind w:firstLine="560" w:firstLineChars="200"/>
    </w:pPr>
    <w:rPr>
      <w:rFonts w:ascii="仿宋_GB2312" w:hAnsi="仿宋_GB2312" w:eastAsia="仿宋_GB2312" w:cs="宋体"/>
      <w:sz w:val="28"/>
      <w:szCs w:val="20"/>
    </w:rPr>
  </w:style>
  <w:style w:type="character" w:customStyle="1" w:styleId="512">
    <w:name w:val="Char Char16"/>
    <w:qFormat/>
    <w:uiPriority w:val="0"/>
    <w:rPr>
      <w:rFonts w:eastAsia="宋体"/>
      <w:bCs/>
      <w:kern w:val="44"/>
      <w:sz w:val="44"/>
      <w:szCs w:val="44"/>
      <w:lang w:val="en-US" w:eastAsia="zh-CN" w:bidi="ar-SA"/>
    </w:rPr>
  </w:style>
  <w:style w:type="paragraph" w:customStyle="1" w:styleId="513">
    <w:name w:val="样式 样式 图形标题 + (西文) 宋体 (中文) 宋体 小四 加粗 + 非加粗"/>
    <w:basedOn w:val="1"/>
    <w:semiHidden/>
    <w:qFormat/>
    <w:uiPriority w:val="0"/>
    <w:pPr>
      <w:widowControl/>
      <w:spacing w:beforeLines="50" w:afterLines="50"/>
      <w:jc w:val="center"/>
    </w:pPr>
    <w:rPr>
      <w:rFonts w:ascii="黑体" w:hAnsi="黑体" w:eastAsia="黑体"/>
      <w:b/>
      <w:kern w:val="0"/>
      <w:sz w:val="24"/>
    </w:rPr>
  </w:style>
  <w:style w:type="paragraph" w:customStyle="1" w:styleId="514">
    <w:name w:val="c6"/>
    <w:basedOn w:val="1"/>
    <w:link w:val="515"/>
    <w:qFormat/>
    <w:uiPriority w:val="0"/>
    <w:pPr>
      <w:widowControl/>
      <w:spacing w:line="360" w:lineRule="auto"/>
      <w:ind w:firstLine="420"/>
    </w:pPr>
    <w:rPr>
      <w:b/>
      <w:kern w:val="0"/>
      <w:sz w:val="24"/>
      <w:lang w:bidi="en-US"/>
    </w:rPr>
  </w:style>
  <w:style w:type="character" w:customStyle="1" w:styleId="515">
    <w:name w:val="c6 Char"/>
    <w:link w:val="514"/>
    <w:qFormat/>
    <w:uiPriority w:val="0"/>
    <w:rPr>
      <w:rFonts w:ascii="Times New Roman" w:hAnsi="Times New Roman" w:eastAsia="宋体" w:cs="Times New Roman"/>
      <w:b/>
      <w:kern w:val="0"/>
      <w:sz w:val="24"/>
      <w:szCs w:val="24"/>
      <w:lang w:bidi="en-US"/>
    </w:rPr>
  </w:style>
  <w:style w:type="paragraph" w:customStyle="1" w:styleId="516">
    <w:name w:val="C4"/>
    <w:basedOn w:val="1"/>
    <w:link w:val="517"/>
    <w:qFormat/>
    <w:uiPriority w:val="0"/>
    <w:pPr>
      <w:keepNext/>
      <w:widowControl/>
      <w:spacing w:before="240" w:after="60"/>
      <w:jc w:val="left"/>
      <w:outlineLvl w:val="2"/>
    </w:pPr>
    <w:rPr>
      <w:rFonts w:ascii="宋体" w:hAnsi="宋体"/>
      <w:b/>
      <w:bCs/>
      <w:kern w:val="0"/>
      <w:sz w:val="24"/>
      <w:lang w:eastAsia="en-US" w:bidi="en-US"/>
    </w:rPr>
  </w:style>
  <w:style w:type="character" w:customStyle="1" w:styleId="517">
    <w:name w:val="C4 Char"/>
    <w:link w:val="516"/>
    <w:qFormat/>
    <w:uiPriority w:val="0"/>
    <w:rPr>
      <w:rFonts w:ascii="宋体" w:hAnsi="宋体" w:eastAsia="宋体" w:cs="Times New Roman"/>
      <w:b/>
      <w:bCs/>
      <w:kern w:val="0"/>
      <w:sz w:val="24"/>
      <w:szCs w:val="24"/>
      <w:lang w:eastAsia="en-US" w:bidi="en-US"/>
    </w:rPr>
  </w:style>
  <w:style w:type="paragraph" w:customStyle="1" w:styleId="518">
    <w:name w:val="市环科院正文"/>
    <w:basedOn w:val="1"/>
    <w:link w:val="519"/>
    <w:qFormat/>
    <w:uiPriority w:val="0"/>
    <w:pPr>
      <w:spacing w:line="300" w:lineRule="auto"/>
      <w:ind w:firstLine="480" w:firstLineChars="200"/>
    </w:pPr>
    <w:rPr>
      <w:kern w:val="0"/>
      <w:sz w:val="24"/>
    </w:rPr>
  </w:style>
  <w:style w:type="character" w:customStyle="1" w:styleId="519">
    <w:name w:val="市环科院正文 Char"/>
    <w:link w:val="518"/>
    <w:qFormat/>
    <w:uiPriority w:val="0"/>
    <w:rPr>
      <w:rFonts w:ascii="Times New Roman" w:hAnsi="Times New Roman" w:eastAsia="宋体" w:cs="Times New Roman"/>
      <w:kern w:val="0"/>
      <w:sz w:val="24"/>
      <w:szCs w:val="24"/>
    </w:rPr>
  </w:style>
  <w:style w:type="table" w:customStyle="1" w:styleId="520">
    <w:name w:val="左右无边框"/>
    <w:basedOn w:val="89"/>
    <w:qFormat/>
    <w:uiPriority w:val="0"/>
    <w:pPr>
      <w:jc w:val="center"/>
    </w:pPr>
    <w:rPr>
      <w:sz w:val="18"/>
    </w:rPr>
    <w:tblPr>
      <w:jc w:val="center"/>
      <w:tblBorders>
        <w:top w:val="single" w:color="auto" w:sz="12" w:space="0"/>
        <w:bottom w:val="single" w:color="auto" w:sz="12" w:space="0"/>
        <w:insideH w:val="single" w:color="auto" w:sz="4" w:space="0"/>
        <w:insideV w:val="single" w:color="auto" w:sz="4" w:space="0"/>
      </w:tblBorders>
      <w:tblCellMar>
        <w:left w:w="57" w:type="dxa"/>
        <w:right w:w="57" w:type="dxa"/>
      </w:tblCellMar>
    </w:tblPr>
    <w:trPr>
      <w:jc w:val="center"/>
    </w:trPr>
    <w:tcPr>
      <w:vAlign w:val="center"/>
    </w:tcPr>
    <w:tblStylePr w:type="firstRow">
      <w:tcPr>
        <w:tcBorders>
          <w:bottom w:val="single" w:color="auto" w:sz="12" w:space="0"/>
        </w:tcBorders>
      </w:tcPr>
    </w:tblStylePr>
  </w:style>
  <w:style w:type="character" w:customStyle="1" w:styleId="521">
    <w:name w:val="Char Char13"/>
    <w:qFormat/>
    <w:uiPriority w:val="0"/>
    <w:rPr>
      <w:rFonts w:eastAsia="宋体"/>
      <w:b/>
      <w:kern w:val="44"/>
      <w:sz w:val="44"/>
      <w:lang w:val="en-US" w:eastAsia="zh-CN"/>
    </w:rPr>
  </w:style>
  <w:style w:type="paragraph" w:customStyle="1" w:styleId="522">
    <w:name w:val="Char Char3"/>
    <w:basedOn w:val="1"/>
    <w:qFormat/>
    <w:uiPriority w:val="0"/>
    <w:pPr>
      <w:widowControl/>
      <w:spacing w:after="160" w:line="240" w:lineRule="exact"/>
      <w:jc w:val="left"/>
    </w:pPr>
  </w:style>
  <w:style w:type="table" w:customStyle="1" w:styleId="523">
    <w:name w:val="正文+宋体1"/>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24">
    <w:name w:val="pic-info"/>
    <w:basedOn w:val="1"/>
    <w:qFormat/>
    <w:uiPriority w:val="0"/>
    <w:pPr>
      <w:widowControl/>
      <w:spacing w:before="100" w:beforeAutospacing="1" w:after="100" w:afterAutospacing="1"/>
      <w:jc w:val="left"/>
    </w:pPr>
    <w:rPr>
      <w:rFonts w:ascii="宋体" w:hAnsi="宋体" w:cs="宋体"/>
      <w:kern w:val="0"/>
      <w:sz w:val="24"/>
    </w:rPr>
  </w:style>
  <w:style w:type="character" w:customStyle="1" w:styleId="525">
    <w:name w:val="style31"/>
    <w:qFormat/>
    <w:uiPriority w:val="0"/>
    <w:rPr>
      <w:rFonts w:hint="default" w:ascii="Verdana" w:hAnsi="Verdana"/>
    </w:rPr>
  </w:style>
  <w:style w:type="paragraph" w:customStyle="1" w:styleId="526">
    <w:name w:val="正文文本缩进1"/>
    <w:basedOn w:val="1"/>
    <w:qFormat/>
    <w:uiPriority w:val="0"/>
    <w:pPr>
      <w:spacing w:after="120"/>
      <w:ind w:left="420" w:leftChars="200"/>
    </w:pPr>
    <w:rPr>
      <w:rFonts w:hint="eastAsia"/>
      <w:szCs w:val="20"/>
    </w:rPr>
  </w:style>
  <w:style w:type="character" w:customStyle="1" w:styleId="527">
    <w:name w:val="不明显参考1"/>
    <w:qFormat/>
    <w:uiPriority w:val="31"/>
    <w:rPr>
      <w:smallCaps/>
      <w:color w:val="C0504D"/>
      <w:u w:val="single"/>
    </w:rPr>
  </w:style>
  <w:style w:type="paragraph" w:customStyle="1" w:styleId="528">
    <w:name w:val="表"/>
    <w:basedOn w:val="1"/>
    <w:qFormat/>
    <w:uiPriority w:val="0"/>
    <w:pPr>
      <w:snapToGrid w:val="0"/>
      <w:jc w:val="center"/>
    </w:pPr>
    <w:rPr>
      <w:spacing w:val="2"/>
      <w:szCs w:val="20"/>
    </w:rPr>
  </w:style>
  <w:style w:type="table" w:customStyle="1" w:styleId="529">
    <w:name w:val="正文+宋体2"/>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30">
    <w:name w:val="列出段落[858D7CFB-ED40-4347-BF05-701D383B685F][858D7CFB-ED40-4347-BF05-701D383B685F]"/>
    <w:basedOn w:val="1"/>
    <w:qFormat/>
    <w:uiPriority w:val="0"/>
    <w:pPr>
      <w:ind w:firstLine="420" w:firstLineChars="200"/>
    </w:pPr>
  </w:style>
  <w:style w:type="paragraph" w:customStyle="1" w:styleId="531">
    <w:name w:val="Char Char4 Char Char1"/>
    <w:basedOn w:val="1"/>
    <w:qFormat/>
    <w:uiPriority w:val="0"/>
    <w:pPr>
      <w:spacing w:line="360" w:lineRule="auto"/>
      <w:ind w:firstLine="200" w:firstLineChars="200"/>
    </w:pPr>
  </w:style>
  <w:style w:type="paragraph" w:customStyle="1" w:styleId="532">
    <w:name w:val="Char Char1 Char Char Char Char1"/>
    <w:basedOn w:val="1"/>
    <w:qFormat/>
    <w:uiPriority w:val="0"/>
    <w:rPr>
      <w:szCs w:val="20"/>
    </w:rPr>
  </w:style>
  <w:style w:type="character" w:customStyle="1" w:styleId="533">
    <w:name w:val="jb2"/>
    <w:qFormat/>
    <w:uiPriority w:val="0"/>
  </w:style>
  <w:style w:type="character" w:customStyle="1" w:styleId="534">
    <w:name w:val="lr2"/>
    <w:qFormat/>
    <w:uiPriority w:val="0"/>
  </w:style>
  <w:style w:type="character" w:customStyle="1" w:styleId="535">
    <w:name w:val="style291"/>
    <w:qFormat/>
    <w:uiPriority w:val="0"/>
    <w:rPr>
      <w:rFonts w:hint="eastAsia" w:ascii="宋体" w:hAnsi="宋体" w:eastAsia="宋体"/>
    </w:rPr>
  </w:style>
  <w:style w:type="paragraph" w:customStyle="1" w:styleId="536">
    <w:name w:val="1表格"/>
    <w:basedOn w:val="1"/>
    <w:qFormat/>
    <w:uiPriority w:val="0"/>
    <w:pPr>
      <w:spacing w:line="160" w:lineRule="atLeast"/>
      <w:jc w:val="center"/>
    </w:pPr>
    <w:rPr>
      <w:rFonts w:ascii="仿宋_GB2312" w:eastAsia="仿宋_GB2312"/>
      <w:kern w:val="0"/>
      <w:szCs w:val="20"/>
    </w:rPr>
  </w:style>
  <w:style w:type="paragraph" w:customStyle="1" w:styleId="537">
    <w:name w:val="Char Char3 Char Char"/>
    <w:basedOn w:val="1"/>
    <w:qFormat/>
    <w:uiPriority w:val="0"/>
    <w:pPr>
      <w:widowControl/>
      <w:spacing w:after="160" w:line="240" w:lineRule="exact"/>
      <w:jc w:val="left"/>
    </w:pPr>
  </w:style>
  <w:style w:type="paragraph" w:customStyle="1" w:styleId="538">
    <w:name w:val="Char Char Char Char Char Char1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character" w:customStyle="1" w:styleId="539">
    <w:name w:val="样式3正文 Char"/>
    <w:link w:val="173"/>
    <w:qFormat/>
    <w:uiPriority w:val="0"/>
    <w:rPr>
      <w:rFonts w:ascii="Times New Roman" w:hAnsi="Times New Roman" w:eastAsia="宋体" w:cs="Times New Roman"/>
      <w:sz w:val="24"/>
      <w:szCs w:val="24"/>
    </w:rPr>
  </w:style>
  <w:style w:type="paragraph" w:customStyle="1" w:styleId="540">
    <w:name w:val="环科院正文"/>
    <w:basedOn w:val="1"/>
    <w:link w:val="755"/>
    <w:qFormat/>
    <w:uiPriority w:val="0"/>
    <w:pPr>
      <w:spacing w:line="300" w:lineRule="auto"/>
      <w:ind w:firstLine="480" w:firstLineChars="200"/>
    </w:pPr>
    <w:rPr>
      <w:sz w:val="24"/>
    </w:rPr>
  </w:style>
  <w:style w:type="character" w:customStyle="1" w:styleId="541">
    <w:name w:val="君邦正文 Char1"/>
    <w:qFormat/>
    <w:uiPriority w:val="0"/>
    <w:rPr>
      <w:kern w:val="2"/>
      <w:sz w:val="24"/>
    </w:rPr>
  </w:style>
  <w:style w:type="character" w:customStyle="1" w:styleId="542">
    <w:name w:val="表内格式 Char1"/>
    <w:link w:val="337"/>
    <w:qFormat/>
    <w:uiPriority w:val="0"/>
    <w:rPr>
      <w:rFonts w:ascii="Times New Roman" w:hAnsi="Times New Roman" w:eastAsia="宋体" w:cs="Times New Roman"/>
      <w:sz w:val="18"/>
      <w:szCs w:val="20"/>
    </w:rPr>
  </w:style>
  <w:style w:type="character" w:customStyle="1" w:styleId="543">
    <w:name w:val="表头样式1 Char1"/>
    <w:link w:val="162"/>
    <w:qFormat/>
    <w:uiPriority w:val="0"/>
    <w:rPr>
      <w:rFonts w:ascii="Times New Roman" w:hAnsi="Times New Roman" w:eastAsia="黑体" w:cs="Times New Roman"/>
      <w:b/>
      <w:sz w:val="24"/>
      <w:szCs w:val="20"/>
    </w:rPr>
  </w:style>
  <w:style w:type="character" w:customStyle="1" w:styleId="544">
    <w:name w:val="君邦正文 Char"/>
    <w:qFormat/>
    <w:uiPriority w:val="0"/>
    <w:rPr>
      <w:rFonts w:eastAsia="宋体"/>
      <w:bCs/>
      <w:sz w:val="24"/>
      <w:lang w:val="en-US" w:eastAsia="zh-CN" w:bidi="ar-SA"/>
    </w:rPr>
  </w:style>
  <w:style w:type="character" w:customStyle="1" w:styleId="545">
    <w:name w:val="表内格式 Char"/>
    <w:qFormat/>
    <w:uiPriority w:val="0"/>
    <w:rPr>
      <w:kern w:val="2"/>
      <w:sz w:val="18"/>
    </w:rPr>
  </w:style>
  <w:style w:type="paragraph" w:customStyle="1" w:styleId="546">
    <w:name w:val="样式 表头样式1 + 段前: 0.5 行 段后: 10.15 磅"/>
    <w:basedOn w:val="1"/>
    <w:qFormat/>
    <w:uiPriority w:val="0"/>
    <w:pPr>
      <w:adjustRightInd w:val="0"/>
      <w:snapToGrid w:val="0"/>
      <w:jc w:val="center"/>
    </w:pPr>
    <w:rPr>
      <w:rFonts w:eastAsia="黑体"/>
      <w:b/>
      <w:bCs/>
      <w:kern w:val="0"/>
      <w:szCs w:val="21"/>
    </w:rPr>
  </w:style>
  <w:style w:type="character" w:customStyle="1" w:styleId="547">
    <w:name w:val="列表段落 字符"/>
    <w:link w:val="196"/>
    <w:qFormat/>
    <w:uiPriority w:val="0"/>
    <w:rPr>
      <w:rFonts w:ascii="Times New Roman" w:hAnsi="Times New Roman" w:eastAsia="宋体" w:cs="Times New Roman"/>
      <w:szCs w:val="24"/>
    </w:rPr>
  </w:style>
  <w:style w:type="paragraph" w:customStyle="1" w:styleId="548">
    <w:name w:val="环科院标题1"/>
    <w:basedOn w:val="4"/>
    <w:qFormat/>
    <w:uiPriority w:val="0"/>
    <w:pPr>
      <w:tabs>
        <w:tab w:val="left" w:pos="1843"/>
      </w:tabs>
      <w:spacing w:before="240" w:after="120" w:line="240" w:lineRule="auto"/>
      <w:ind w:left="1843" w:hanging="425"/>
    </w:pPr>
    <w:rPr>
      <w:rFonts w:eastAsia="华文中宋"/>
    </w:rPr>
  </w:style>
  <w:style w:type="paragraph" w:customStyle="1" w:styleId="549">
    <w:name w:val="环科院标题2"/>
    <w:basedOn w:val="5"/>
    <w:link w:val="645"/>
    <w:qFormat/>
    <w:uiPriority w:val="0"/>
    <w:pPr>
      <w:tabs>
        <w:tab w:val="left" w:pos="1985"/>
      </w:tabs>
      <w:spacing w:before="120" w:after="0" w:line="240" w:lineRule="auto"/>
      <w:ind w:left="1985" w:hanging="567"/>
    </w:pPr>
    <w:rPr>
      <w:rFonts w:ascii="Times New Roman" w:hAnsi="Times New Roman" w:eastAsia="华文中宋"/>
    </w:rPr>
  </w:style>
  <w:style w:type="paragraph" w:customStyle="1" w:styleId="550">
    <w:name w:val="环科院标题3"/>
    <w:basedOn w:val="2"/>
    <w:qFormat/>
    <w:uiPriority w:val="0"/>
    <w:pPr>
      <w:keepNext/>
      <w:keepLines/>
      <w:tabs>
        <w:tab w:val="left" w:pos="2127"/>
      </w:tabs>
      <w:spacing w:before="0" w:after="0" w:line="240" w:lineRule="auto"/>
      <w:ind w:left="2127" w:hanging="709"/>
      <w:jc w:val="both"/>
    </w:pPr>
    <w:rPr>
      <w:rFonts w:ascii="Times New Roman" w:hAnsi="华文中宋" w:eastAsia="华文中宋"/>
      <w:b/>
      <w:sz w:val="28"/>
      <w:szCs w:val="28"/>
    </w:rPr>
  </w:style>
  <w:style w:type="paragraph" w:customStyle="1" w:styleId="551">
    <w:name w:val="环科院标题4"/>
    <w:basedOn w:val="1"/>
    <w:qFormat/>
    <w:uiPriority w:val="0"/>
    <w:pPr>
      <w:tabs>
        <w:tab w:val="left" w:pos="2269"/>
      </w:tabs>
      <w:spacing w:line="300" w:lineRule="auto"/>
      <w:ind w:left="2269" w:hanging="851"/>
    </w:pPr>
    <w:rPr>
      <w:rFonts w:hAnsi="宋体"/>
      <w:b/>
      <w:kern w:val="0"/>
      <w:sz w:val="24"/>
    </w:rPr>
  </w:style>
  <w:style w:type="character" w:customStyle="1" w:styleId="552">
    <w:name w:val="表头样式1 Char"/>
    <w:qFormat/>
    <w:uiPriority w:val="0"/>
    <w:rPr>
      <w:rFonts w:eastAsia="黑体"/>
      <w:b/>
      <w:kern w:val="2"/>
      <w:sz w:val="24"/>
    </w:rPr>
  </w:style>
  <w:style w:type="paragraph" w:customStyle="1" w:styleId="553">
    <w:name w:val="小4黑居中行1"/>
    <w:qFormat/>
    <w:uiPriority w:val="0"/>
    <w:pPr>
      <w:widowControl w:val="0"/>
      <w:tabs>
        <w:tab w:val="right" w:leader="middleDot" w:pos="8222"/>
      </w:tabs>
      <w:jc w:val="center"/>
    </w:pPr>
    <w:rPr>
      <w:rFonts w:ascii="仿宋_GB2312" w:hAnsi="宋体" w:eastAsia="仿宋_GB2312" w:cs="Times New Roman"/>
      <w:kern w:val="2"/>
      <w:sz w:val="24"/>
      <w:lang w:val="en-US" w:eastAsia="zh-CN" w:bidi="ar-SA"/>
    </w:rPr>
  </w:style>
  <w:style w:type="character" w:customStyle="1" w:styleId="554">
    <w:name w:val="brown2"/>
    <w:qFormat/>
    <w:uiPriority w:val="0"/>
  </w:style>
  <w:style w:type="character" w:customStyle="1" w:styleId="555">
    <w:name w:val="td71"/>
    <w:qFormat/>
    <w:uiPriority w:val="0"/>
    <w:rPr>
      <w:color w:val="3B3B3B"/>
      <w:sz w:val="21"/>
      <w:szCs w:val="21"/>
    </w:rPr>
  </w:style>
  <w:style w:type="paragraph" w:customStyle="1" w:styleId="556">
    <w:name w:val="1."/>
    <w:basedOn w:val="1"/>
    <w:qFormat/>
    <w:uiPriority w:val="0"/>
    <w:pPr>
      <w:numPr>
        <w:ilvl w:val="5"/>
        <w:numId w:val="8"/>
      </w:numPr>
      <w:spacing w:line="264" w:lineRule="auto"/>
    </w:pPr>
    <w:rPr>
      <w:sz w:val="24"/>
    </w:rPr>
  </w:style>
  <w:style w:type="character" w:customStyle="1" w:styleId="557">
    <w:name w:val="样式 标题 2Chapter Heading2nd levelh22Titre2l2H2Header 2UND...2 Char"/>
    <w:link w:val="558"/>
    <w:qFormat/>
    <w:uiPriority w:val="0"/>
    <w:rPr>
      <w:rFonts w:ascii="Arial" w:hAnsi="Arial" w:eastAsia="黑体"/>
      <w:sz w:val="24"/>
    </w:rPr>
  </w:style>
  <w:style w:type="paragraph" w:customStyle="1" w:styleId="558">
    <w:name w:val="样式 标题 2Chapter Heading2nd levelh22Titre2l2H2Header 2UND...2"/>
    <w:basedOn w:val="5"/>
    <w:link w:val="557"/>
    <w:qFormat/>
    <w:uiPriority w:val="0"/>
    <w:pPr>
      <w:tabs>
        <w:tab w:val="left" w:pos="576"/>
      </w:tabs>
      <w:spacing w:before="120" w:after="120" w:line="360" w:lineRule="auto"/>
    </w:pPr>
    <w:rPr>
      <w:rFonts w:cstheme="minorBidi"/>
      <w:b w:val="0"/>
      <w:bCs w:val="0"/>
      <w:sz w:val="24"/>
      <w:szCs w:val="22"/>
    </w:rPr>
  </w:style>
  <w:style w:type="paragraph" w:customStyle="1" w:styleId="559">
    <w:name w:val="表内"/>
    <w:basedOn w:val="1"/>
    <w:qFormat/>
    <w:uiPriority w:val="0"/>
  </w:style>
  <w:style w:type="character" w:customStyle="1" w:styleId="560">
    <w:name w:val="报告表正文 Char"/>
    <w:link w:val="118"/>
    <w:qFormat/>
    <w:uiPriority w:val="0"/>
    <w:rPr>
      <w:rFonts w:eastAsia="楷体_GB2312"/>
      <w:sz w:val="24"/>
      <w:szCs w:val="24"/>
    </w:rPr>
  </w:style>
  <w:style w:type="character" w:customStyle="1" w:styleId="561">
    <w:name w:val="表一 Char Char"/>
    <w:link w:val="562"/>
    <w:qFormat/>
    <w:uiPriority w:val="0"/>
    <w:rPr>
      <w:sz w:val="18"/>
      <w:szCs w:val="18"/>
    </w:rPr>
  </w:style>
  <w:style w:type="paragraph" w:customStyle="1" w:styleId="562">
    <w:name w:val="表一"/>
    <w:basedOn w:val="1"/>
    <w:link w:val="561"/>
    <w:qFormat/>
    <w:uiPriority w:val="0"/>
    <w:pPr>
      <w:jc w:val="center"/>
    </w:pPr>
    <w:rPr>
      <w:rFonts w:asciiTheme="minorHAnsi" w:hAnsiTheme="minorHAnsi" w:eastAsiaTheme="minorEastAsia" w:cstheme="minorBidi"/>
      <w:sz w:val="18"/>
      <w:szCs w:val="18"/>
    </w:rPr>
  </w:style>
  <w:style w:type="paragraph" w:customStyle="1" w:styleId="563">
    <w:name w:val="样式8"/>
    <w:basedOn w:val="7"/>
    <w:qFormat/>
    <w:uiPriority w:val="0"/>
    <w:pPr>
      <w:adjustRightInd/>
      <w:spacing w:after="60" w:line="360" w:lineRule="auto"/>
      <w:ind w:firstLine="480" w:firstLineChars="200"/>
      <w:textAlignment w:val="auto"/>
    </w:pPr>
    <w:rPr>
      <w:rFonts w:hAnsi="宋体"/>
      <w:sz w:val="24"/>
    </w:rPr>
  </w:style>
  <w:style w:type="paragraph" w:customStyle="1" w:styleId="564">
    <w:name w:val="font6"/>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9"/>
      <w:szCs w:val="9"/>
    </w:rPr>
  </w:style>
  <w:style w:type="paragraph" w:customStyle="1" w:styleId="565">
    <w:name w:val="xl63"/>
    <w:basedOn w:val="1"/>
    <w:qFormat/>
    <w:uiPriority w:val="0"/>
    <w:pPr>
      <w:widowControl/>
      <w:pBdr>
        <w:top w:val="single" w:color="000000" w:sz="12" w:space="0"/>
        <w:bottom w:val="single" w:color="000000" w:sz="8" w:space="0"/>
        <w:right w:val="single" w:color="000000" w:sz="12" w:space="0"/>
      </w:pBdr>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566">
    <w:name w:val="xl64"/>
    <w:basedOn w:val="1"/>
    <w:qFormat/>
    <w:uiPriority w:val="0"/>
    <w:pPr>
      <w:widowControl/>
      <w:pBdr>
        <w:top w:val="single" w:color="000000" w:sz="12" w:space="0"/>
        <w:bottom w:val="single" w:color="000000" w:sz="8" w:space="0"/>
        <w:right w:val="single" w:color="000000" w:sz="12" w:space="0"/>
      </w:pBdr>
      <w:spacing w:before="100" w:beforeAutospacing="1" w:after="100" w:afterAutospacing="1"/>
      <w:jc w:val="left"/>
    </w:pPr>
    <w:rPr>
      <w:rFonts w:ascii="Arial Unicode MS" w:hAnsi="Arial Unicode MS" w:eastAsia="Arial Unicode MS" w:cs="Arial Unicode MS"/>
      <w:kern w:val="0"/>
      <w:sz w:val="18"/>
      <w:szCs w:val="18"/>
    </w:rPr>
  </w:style>
  <w:style w:type="paragraph" w:customStyle="1" w:styleId="567">
    <w:name w:val="xl65"/>
    <w:basedOn w:val="1"/>
    <w:qFormat/>
    <w:uiPriority w:val="0"/>
    <w:pPr>
      <w:widowControl/>
      <w:pBdr>
        <w:top w:val="single" w:color="000000" w:sz="12" w:space="0"/>
        <w:bottom w:val="single" w:color="000000" w:sz="8" w:space="0"/>
      </w:pBdr>
      <w:spacing w:before="100" w:beforeAutospacing="1" w:after="100" w:afterAutospacing="1"/>
      <w:jc w:val="left"/>
    </w:pPr>
    <w:rPr>
      <w:rFonts w:ascii="Arial Unicode MS" w:hAnsi="Arial Unicode MS" w:eastAsia="Arial Unicode MS" w:cs="Arial Unicode MS"/>
      <w:kern w:val="0"/>
      <w:sz w:val="18"/>
      <w:szCs w:val="18"/>
    </w:rPr>
  </w:style>
  <w:style w:type="paragraph" w:customStyle="1" w:styleId="568">
    <w:name w:val="xl66"/>
    <w:basedOn w:val="1"/>
    <w:qFormat/>
    <w:uiPriority w:val="0"/>
    <w:pPr>
      <w:widowControl/>
      <w:pBdr>
        <w:bottom w:val="single" w:color="000000" w:sz="8" w:space="0"/>
        <w:right w:val="single" w:color="000000" w:sz="12" w:space="0"/>
      </w:pBdr>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569">
    <w:name w:val="xl67"/>
    <w:basedOn w:val="1"/>
    <w:qFormat/>
    <w:uiPriority w:val="0"/>
    <w:pPr>
      <w:widowControl/>
      <w:pBdr>
        <w:bottom w:val="single" w:color="000000" w:sz="8" w:space="0"/>
      </w:pBdr>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570">
    <w:name w:val="xl68"/>
    <w:basedOn w:val="1"/>
    <w:qFormat/>
    <w:uiPriority w:val="0"/>
    <w:pPr>
      <w:widowControl/>
      <w:pBdr>
        <w:bottom w:val="single" w:color="000000" w:sz="8" w:space="0"/>
        <w:right w:val="single" w:color="000000" w:sz="12" w:space="0"/>
      </w:pBdr>
      <w:spacing w:before="100" w:beforeAutospacing="1" w:after="100" w:afterAutospacing="1"/>
      <w:ind w:firstLine="100" w:firstLineChars="100"/>
      <w:jc w:val="left"/>
    </w:pPr>
    <w:rPr>
      <w:rFonts w:ascii="Arial Unicode MS" w:hAnsi="Arial Unicode MS" w:eastAsia="Arial Unicode MS" w:cs="Arial Unicode MS"/>
      <w:kern w:val="0"/>
      <w:sz w:val="18"/>
      <w:szCs w:val="18"/>
    </w:rPr>
  </w:style>
  <w:style w:type="paragraph" w:customStyle="1" w:styleId="571">
    <w:name w:val="xl69"/>
    <w:basedOn w:val="1"/>
    <w:qFormat/>
    <w:uiPriority w:val="0"/>
    <w:pPr>
      <w:widowControl/>
      <w:pBdr>
        <w:right w:val="single" w:color="000000" w:sz="12" w:space="0"/>
      </w:pBdr>
      <w:spacing w:before="100" w:beforeAutospacing="1" w:after="100" w:afterAutospacing="1"/>
      <w:jc w:val="left"/>
    </w:pPr>
    <w:rPr>
      <w:kern w:val="0"/>
      <w:sz w:val="14"/>
      <w:szCs w:val="14"/>
    </w:rPr>
  </w:style>
  <w:style w:type="paragraph" w:customStyle="1" w:styleId="572">
    <w:name w:val="xl70"/>
    <w:basedOn w:val="1"/>
    <w:qFormat/>
    <w:uiPriority w:val="0"/>
    <w:pPr>
      <w:widowControl/>
      <w:pBdr>
        <w:right w:val="single" w:color="000000" w:sz="12" w:space="0"/>
      </w:pBdr>
      <w:spacing w:before="100" w:beforeAutospacing="1" w:after="100" w:afterAutospacing="1"/>
      <w:jc w:val="left"/>
    </w:pPr>
    <w:rPr>
      <w:kern w:val="0"/>
      <w:sz w:val="20"/>
      <w:szCs w:val="20"/>
    </w:rPr>
  </w:style>
  <w:style w:type="paragraph" w:customStyle="1" w:styleId="573">
    <w:name w:val="xl71"/>
    <w:basedOn w:val="1"/>
    <w:qFormat/>
    <w:uiPriority w:val="0"/>
    <w:pPr>
      <w:widowControl/>
      <w:pBdr>
        <w:right w:val="single" w:color="000000" w:sz="12" w:space="0"/>
      </w:pBdr>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574">
    <w:name w:val="xl72"/>
    <w:basedOn w:val="1"/>
    <w:qFormat/>
    <w:uiPriority w:val="0"/>
    <w:pPr>
      <w:widowControl/>
      <w:pBdr>
        <w:bottom w:val="single" w:color="000000" w:sz="8" w:space="0"/>
        <w:right w:val="single" w:color="000000" w:sz="12" w:space="0"/>
      </w:pBdr>
      <w:spacing w:before="100" w:beforeAutospacing="1" w:after="100" w:afterAutospacing="1"/>
      <w:jc w:val="left"/>
      <w:textAlignment w:val="top"/>
    </w:pPr>
    <w:rPr>
      <w:rFonts w:ascii="宋体" w:hAnsi="宋体" w:cs="宋体"/>
      <w:kern w:val="0"/>
      <w:sz w:val="24"/>
    </w:rPr>
  </w:style>
  <w:style w:type="paragraph" w:customStyle="1" w:styleId="575">
    <w:name w:val="xl73"/>
    <w:basedOn w:val="1"/>
    <w:qFormat/>
    <w:uiPriority w:val="0"/>
    <w:pPr>
      <w:widowControl/>
      <w:pBdr>
        <w:right w:val="single" w:color="000000" w:sz="12" w:space="0"/>
      </w:pBdr>
      <w:spacing w:before="100" w:beforeAutospacing="1" w:after="100" w:afterAutospacing="1"/>
      <w:jc w:val="left"/>
    </w:pPr>
    <w:rPr>
      <w:kern w:val="0"/>
      <w:sz w:val="26"/>
      <w:szCs w:val="26"/>
    </w:rPr>
  </w:style>
  <w:style w:type="paragraph" w:customStyle="1" w:styleId="576">
    <w:name w:val="xl74"/>
    <w:basedOn w:val="1"/>
    <w:qFormat/>
    <w:uiPriority w:val="0"/>
    <w:pPr>
      <w:widowControl/>
      <w:pBdr>
        <w:bottom w:val="single" w:color="000000" w:sz="8" w:space="0"/>
        <w:right w:val="single" w:color="000000" w:sz="12" w:space="0"/>
      </w:pBdr>
      <w:spacing w:before="100" w:beforeAutospacing="1" w:after="100" w:afterAutospacing="1"/>
      <w:jc w:val="left"/>
    </w:pPr>
    <w:rPr>
      <w:kern w:val="0"/>
      <w:sz w:val="24"/>
    </w:rPr>
  </w:style>
  <w:style w:type="paragraph" w:customStyle="1" w:styleId="577">
    <w:name w:val="xl75"/>
    <w:basedOn w:val="1"/>
    <w:qFormat/>
    <w:uiPriority w:val="0"/>
    <w:pPr>
      <w:widowControl/>
      <w:pBdr>
        <w:right w:val="single" w:color="000000" w:sz="12" w:space="0"/>
      </w:pBdr>
      <w:spacing w:before="100" w:beforeAutospacing="1" w:after="100" w:afterAutospacing="1"/>
      <w:jc w:val="left"/>
    </w:pPr>
    <w:rPr>
      <w:kern w:val="0"/>
      <w:sz w:val="10"/>
      <w:szCs w:val="10"/>
    </w:rPr>
  </w:style>
  <w:style w:type="paragraph" w:customStyle="1" w:styleId="578">
    <w:name w:val="xl76"/>
    <w:basedOn w:val="1"/>
    <w:qFormat/>
    <w:uiPriority w:val="0"/>
    <w:pPr>
      <w:widowControl/>
      <w:pBdr>
        <w:bottom w:val="single" w:color="000000" w:sz="12" w:space="0"/>
        <w:right w:val="single" w:color="000000" w:sz="12" w:space="0"/>
      </w:pBdr>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579">
    <w:name w:val="xl77"/>
    <w:basedOn w:val="1"/>
    <w:qFormat/>
    <w:uiPriority w:val="0"/>
    <w:pPr>
      <w:widowControl/>
      <w:pBdr>
        <w:bottom w:val="single" w:color="000000" w:sz="12" w:space="0"/>
      </w:pBdr>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580">
    <w:name w:val="xl78"/>
    <w:basedOn w:val="1"/>
    <w:qFormat/>
    <w:uiPriority w:val="0"/>
    <w:pPr>
      <w:widowControl/>
      <w:pBdr>
        <w:right w:val="single" w:color="000000" w:sz="12" w:space="0"/>
      </w:pBdr>
      <w:spacing w:before="100" w:beforeAutospacing="1" w:after="100" w:afterAutospacing="1"/>
      <w:jc w:val="left"/>
    </w:pPr>
    <w:rPr>
      <w:kern w:val="0"/>
      <w:sz w:val="24"/>
    </w:rPr>
  </w:style>
  <w:style w:type="paragraph" w:customStyle="1" w:styleId="581">
    <w:name w:val="xl80"/>
    <w:basedOn w:val="1"/>
    <w:qFormat/>
    <w:uiPriority w:val="0"/>
    <w:pPr>
      <w:widowControl/>
      <w:pBdr>
        <w:top w:val="single" w:color="000000" w:sz="12" w:space="0"/>
        <w:bottom w:val="single" w:color="000000" w:sz="8" w:space="0"/>
        <w:right w:val="single" w:color="000000" w:sz="8" w:space="0"/>
      </w:pBdr>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582">
    <w:name w:val="xl81"/>
    <w:basedOn w:val="1"/>
    <w:qFormat/>
    <w:uiPriority w:val="0"/>
    <w:pPr>
      <w:widowControl/>
      <w:pBdr>
        <w:top w:val="single" w:color="000000" w:sz="12" w:space="0"/>
        <w:bottom w:val="single" w:color="000000" w:sz="8" w:space="0"/>
        <w:right w:val="single" w:color="000000" w:sz="8" w:space="0"/>
      </w:pBdr>
      <w:spacing w:before="100" w:beforeAutospacing="1" w:after="100" w:afterAutospacing="1"/>
      <w:jc w:val="left"/>
    </w:pPr>
    <w:rPr>
      <w:rFonts w:ascii="Arial Unicode MS" w:hAnsi="Arial Unicode MS" w:eastAsia="Arial Unicode MS" w:cs="Arial Unicode MS"/>
      <w:kern w:val="0"/>
      <w:sz w:val="18"/>
      <w:szCs w:val="18"/>
    </w:rPr>
  </w:style>
  <w:style w:type="paragraph" w:customStyle="1" w:styleId="583">
    <w:name w:val="xl82"/>
    <w:basedOn w:val="1"/>
    <w:qFormat/>
    <w:uiPriority w:val="0"/>
    <w:pPr>
      <w:widowControl/>
      <w:pBdr>
        <w:bottom w:val="single" w:color="000000" w:sz="8" w:space="0"/>
        <w:right w:val="single" w:color="000000" w:sz="8" w:space="0"/>
      </w:pBdr>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584">
    <w:name w:val="xl84"/>
    <w:basedOn w:val="1"/>
    <w:qFormat/>
    <w:uiPriority w:val="0"/>
    <w:pPr>
      <w:widowControl/>
      <w:pBdr>
        <w:right w:val="single" w:color="000000" w:sz="8" w:space="0"/>
      </w:pBdr>
      <w:spacing w:before="100" w:beforeAutospacing="1" w:after="100" w:afterAutospacing="1"/>
      <w:jc w:val="left"/>
    </w:pPr>
    <w:rPr>
      <w:kern w:val="0"/>
      <w:sz w:val="13"/>
      <w:szCs w:val="13"/>
    </w:rPr>
  </w:style>
  <w:style w:type="paragraph" w:customStyle="1" w:styleId="585">
    <w:name w:val="xl85"/>
    <w:basedOn w:val="1"/>
    <w:qFormat/>
    <w:uiPriority w:val="0"/>
    <w:pPr>
      <w:widowControl/>
      <w:pBdr>
        <w:right w:val="single" w:color="000000" w:sz="8" w:space="0"/>
      </w:pBdr>
      <w:spacing w:before="100" w:beforeAutospacing="1" w:after="100" w:afterAutospacing="1"/>
      <w:jc w:val="left"/>
    </w:pPr>
    <w:rPr>
      <w:kern w:val="0"/>
      <w:sz w:val="20"/>
      <w:szCs w:val="20"/>
    </w:rPr>
  </w:style>
  <w:style w:type="paragraph" w:customStyle="1" w:styleId="586">
    <w:name w:val="xl86"/>
    <w:basedOn w:val="1"/>
    <w:qFormat/>
    <w:uiPriority w:val="0"/>
    <w:pPr>
      <w:widowControl/>
      <w:pBdr>
        <w:right w:val="single" w:color="000000" w:sz="8" w:space="0"/>
      </w:pBdr>
      <w:spacing w:before="100" w:beforeAutospacing="1" w:after="100" w:afterAutospacing="1"/>
      <w:jc w:val="left"/>
    </w:pPr>
    <w:rPr>
      <w:kern w:val="0"/>
      <w:sz w:val="24"/>
    </w:rPr>
  </w:style>
  <w:style w:type="paragraph" w:customStyle="1" w:styleId="587">
    <w:name w:val="xl88"/>
    <w:basedOn w:val="1"/>
    <w:qFormat/>
    <w:uiPriority w:val="0"/>
    <w:pPr>
      <w:widowControl/>
      <w:pBdr>
        <w:bottom w:val="single" w:color="000000" w:sz="8" w:space="0"/>
        <w:right w:val="single" w:color="000000" w:sz="8" w:space="0"/>
      </w:pBdr>
      <w:spacing w:before="100" w:beforeAutospacing="1" w:after="100" w:afterAutospacing="1"/>
      <w:jc w:val="left"/>
      <w:textAlignment w:val="top"/>
    </w:pPr>
    <w:rPr>
      <w:rFonts w:ascii="宋体" w:hAnsi="宋体" w:cs="宋体"/>
      <w:kern w:val="0"/>
      <w:sz w:val="24"/>
    </w:rPr>
  </w:style>
  <w:style w:type="paragraph" w:customStyle="1" w:styleId="588">
    <w:name w:val="xl89"/>
    <w:basedOn w:val="1"/>
    <w:qFormat/>
    <w:uiPriority w:val="0"/>
    <w:pPr>
      <w:widowControl/>
      <w:pBdr>
        <w:right w:val="single" w:color="000000" w:sz="8" w:space="0"/>
      </w:pBdr>
      <w:spacing w:before="100" w:beforeAutospacing="1" w:after="100" w:afterAutospacing="1"/>
      <w:jc w:val="left"/>
    </w:pPr>
    <w:rPr>
      <w:kern w:val="0"/>
      <w:sz w:val="10"/>
      <w:szCs w:val="10"/>
    </w:rPr>
  </w:style>
  <w:style w:type="paragraph" w:customStyle="1" w:styleId="589">
    <w:name w:val="xl90"/>
    <w:basedOn w:val="1"/>
    <w:qFormat/>
    <w:uiPriority w:val="0"/>
    <w:pPr>
      <w:widowControl/>
      <w:pBdr>
        <w:right w:val="single" w:color="000000" w:sz="8" w:space="0"/>
      </w:pBdr>
      <w:spacing w:before="100" w:beforeAutospacing="1" w:after="100" w:afterAutospacing="1"/>
      <w:jc w:val="left"/>
    </w:pPr>
    <w:rPr>
      <w:kern w:val="0"/>
      <w:sz w:val="26"/>
      <w:szCs w:val="26"/>
    </w:rPr>
  </w:style>
  <w:style w:type="paragraph" w:customStyle="1" w:styleId="590">
    <w:name w:val="xl91"/>
    <w:basedOn w:val="1"/>
    <w:qFormat/>
    <w:uiPriority w:val="0"/>
    <w:pPr>
      <w:widowControl/>
      <w:pBdr>
        <w:bottom w:val="single" w:color="000000" w:sz="12" w:space="0"/>
        <w:right w:val="single" w:color="000000" w:sz="8" w:space="0"/>
      </w:pBdr>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591">
    <w:name w:val="xl92"/>
    <w:basedOn w:val="1"/>
    <w:qFormat/>
    <w:uiPriority w:val="0"/>
    <w:pPr>
      <w:widowControl/>
      <w:pBdr>
        <w:right w:val="single" w:color="000000" w:sz="8" w:space="0"/>
      </w:pBdr>
      <w:spacing w:before="100" w:beforeAutospacing="1" w:after="100" w:afterAutospacing="1"/>
      <w:jc w:val="left"/>
    </w:pPr>
    <w:rPr>
      <w:kern w:val="0"/>
      <w:sz w:val="24"/>
    </w:rPr>
  </w:style>
  <w:style w:type="paragraph" w:customStyle="1" w:styleId="592">
    <w:name w:val="xl94"/>
    <w:basedOn w:val="1"/>
    <w:qFormat/>
    <w:uiPriority w:val="0"/>
    <w:pPr>
      <w:widowControl/>
      <w:pBdr>
        <w:bottom w:val="single" w:color="000000" w:sz="8" w:space="0"/>
        <w:right w:val="single" w:color="000000" w:sz="8" w:space="0"/>
      </w:pBdr>
      <w:spacing w:before="100" w:beforeAutospacing="1" w:after="100" w:afterAutospacing="1"/>
      <w:jc w:val="left"/>
    </w:pPr>
    <w:rPr>
      <w:kern w:val="0"/>
      <w:sz w:val="24"/>
    </w:rPr>
  </w:style>
  <w:style w:type="paragraph" w:customStyle="1" w:styleId="593">
    <w:name w:val="xl95"/>
    <w:basedOn w:val="1"/>
    <w:qFormat/>
    <w:uiPriority w:val="0"/>
    <w:pPr>
      <w:widowControl/>
      <w:pBdr>
        <w:top w:val="single" w:color="000000" w:sz="8" w:space="0"/>
        <w:right w:val="single" w:color="000000" w:sz="8" w:space="0"/>
      </w:pBdr>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594">
    <w:name w:val="xl96"/>
    <w:basedOn w:val="1"/>
    <w:qFormat/>
    <w:uiPriority w:val="0"/>
    <w:pPr>
      <w:widowControl/>
      <w:pBdr>
        <w:right w:val="single" w:color="000000" w:sz="8" w:space="0"/>
      </w:pBdr>
      <w:spacing w:before="100" w:beforeAutospacing="1" w:after="100" w:afterAutospacing="1"/>
      <w:jc w:val="left"/>
    </w:pPr>
    <w:rPr>
      <w:kern w:val="0"/>
      <w:sz w:val="28"/>
      <w:szCs w:val="28"/>
    </w:rPr>
  </w:style>
  <w:style w:type="paragraph" w:customStyle="1" w:styleId="595">
    <w:name w:val="xl97"/>
    <w:basedOn w:val="1"/>
    <w:qFormat/>
    <w:uiPriority w:val="0"/>
    <w:pPr>
      <w:widowControl/>
      <w:pBdr>
        <w:right w:val="single" w:color="000000" w:sz="8" w:space="0"/>
      </w:pBdr>
      <w:spacing w:before="100" w:beforeAutospacing="1" w:after="100" w:afterAutospacing="1"/>
      <w:jc w:val="left"/>
      <w:textAlignment w:val="top"/>
    </w:pPr>
    <w:rPr>
      <w:rFonts w:ascii="宋体" w:hAnsi="宋体" w:cs="宋体"/>
      <w:kern w:val="0"/>
      <w:sz w:val="24"/>
    </w:rPr>
  </w:style>
  <w:style w:type="paragraph" w:customStyle="1" w:styleId="596">
    <w:name w:val="xl98"/>
    <w:basedOn w:val="1"/>
    <w:qFormat/>
    <w:uiPriority w:val="0"/>
    <w:pPr>
      <w:widowControl/>
      <w:pBdr>
        <w:right w:val="single" w:color="000000" w:sz="8" w:space="0"/>
      </w:pBdr>
      <w:spacing w:before="100" w:beforeAutospacing="1" w:after="100" w:afterAutospacing="1"/>
      <w:jc w:val="left"/>
    </w:pPr>
    <w:rPr>
      <w:kern w:val="0"/>
      <w:sz w:val="19"/>
      <w:szCs w:val="19"/>
    </w:rPr>
  </w:style>
  <w:style w:type="paragraph" w:customStyle="1" w:styleId="597">
    <w:name w:val="xl99"/>
    <w:basedOn w:val="1"/>
    <w:qFormat/>
    <w:uiPriority w:val="0"/>
    <w:pPr>
      <w:widowControl/>
      <w:pBdr>
        <w:right w:val="single" w:color="000000" w:sz="8" w:space="0"/>
      </w:pBdr>
      <w:spacing w:before="100" w:beforeAutospacing="1" w:after="100" w:afterAutospacing="1"/>
      <w:ind w:firstLine="100" w:firstLineChars="100"/>
      <w:jc w:val="left"/>
    </w:pPr>
    <w:rPr>
      <w:rFonts w:ascii="Arial Unicode MS" w:hAnsi="Arial Unicode MS" w:eastAsia="Arial Unicode MS" w:cs="Arial Unicode MS"/>
      <w:kern w:val="0"/>
      <w:sz w:val="18"/>
      <w:szCs w:val="18"/>
    </w:rPr>
  </w:style>
  <w:style w:type="paragraph" w:customStyle="1" w:styleId="598">
    <w:name w:val="xl100"/>
    <w:basedOn w:val="1"/>
    <w:qFormat/>
    <w:uiPriority w:val="0"/>
    <w:pPr>
      <w:widowControl/>
      <w:pBdr>
        <w:right w:val="single" w:color="000000" w:sz="8" w:space="0"/>
      </w:pBdr>
      <w:spacing w:before="100" w:beforeAutospacing="1" w:after="100" w:afterAutospacing="1"/>
      <w:jc w:val="left"/>
    </w:pPr>
    <w:rPr>
      <w:kern w:val="0"/>
      <w:sz w:val="15"/>
      <w:szCs w:val="15"/>
    </w:rPr>
  </w:style>
  <w:style w:type="paragraph" w:customStyle="1" w:styleId="599">
    <w:name w:val="xl101"/>
    <w:basedOn w:val="1"/>
    <w:qFormat/>
    <w:uiPriority w:val="0"/>
    <w:pPr>
      <w:widowControl/>
      <w:pBdr>
        <w:top w:val="single" w:color="000000" w:sz="8" w:space="0"/>
        <w:right w:val="single" w:color="000000" w:sz="8" w:space="0"/>
      </w:pBdr>
      <w:spacing w:before="100" w:beforeAutospacing="1" w:after="100" w:afterAutospacing="1"/>
      <w:ind w:firstLine="100" w:firstLineChars="100"/>
      <w:jc w:val="left"/>
    </w:pPr>
    <w:rPr>
      <w:rFonts w:ascii="Arial Unicode MS" w:hAnsi="Arial Unicode MS" w:eastAsia="Arial Unicode MS" w:cs="Arial Unicode MS"/>
      <w:kern w:val="0"/>
      <w:sz w:val="18"/>
      <w:szCs w:val="18"/>
    </w:rPr>
  </w:style>
  <w:style w:type="paragraph" w:customStyle="1" w:styleId="600">
    <w:name w:val="xl102"/>
    <w:basedOn w:val="1"/>
    <w:qFormat/>
    <w:uiPriority w:val="0"/>
    <w:pPr>
      <w:widowControl/>
      <w:pBdr>
        <w:bottom w:val="single" w:color="000000" w:sz="12" w:space="0"/>
        <w:right w:val="single" w:color="000000" w:sz="8" w:space="0"/>
      </w:pBdr>
      <w:spacing w:before="100" w:beforeAutospacing="1" w:after="100" w:afterAutospacing="1"/>
      <w:ind w:firstLine="100" w:firstLineChars="100"/>
      <w:jc w:val="left"/>
    </w:pPr>
    <w:rPr>
      <w:rFonts w:ascii="Arial Unicode MS" w:hAnsi="Arial Unicode MS" w:eastAsia="Arial Unicode MS" w:cs="Arial Unicode MS"/>
      <w:kern w:val="0"/>
      <w:sz w:val="18"/>
      <w:szCs w:val="18"/>
    </w:rPr>
  </w:style>
  <w:style w:type="paragraph" w:customStyle="1" w:styleId="601">
    <w:name w:val="xl103"/>
    <w:basedOn w:val="1"/>
    <w:qFormat/>
    <w:uiPriority w:val="0"/>
    <w:pPr>
      <w:widowControl/>
      <w:pBdr>
        <w:top w:val="single" w:color="000000" w:sz="8" w:space="0"/>
        <w:bottom w:val="single" w:color="000000" w:sz="8" w:space="0"/>
      </w:pBdr>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602">
    <w:name w:val="xl104"/>
    <w:basedOn w:val="1"/>
    <w:qFormat/>
    <w:uiPriority w:val="0"/>
    <w:pPr>
      <w:widowControl/>
      <w:pBdr>
        <w:top w:val="single" w:color="000000" w:sz="8" w:space="0"/>
        <w:bottom w:val="single" w:color="000000" w:sz="8" w:space="0"/>
        <w:right w:val="single" w:color="000000" w:sz="8" w:space="0"/>
      </w:pBdr>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603">
    <w:name w:val="默认段落字体 Para Char Char Char Char Char Char Char Char Char Char Char"/>
    <w:basedOn w:val="2"/>
    <w:qFormat/>
    <w:uiPriority w:val="0"/>
    <w:pPr>
      <w:tabs>
        <w:tab w:val="left" w:pos="360"/>
        <w:tab w:val="left" w:pos="900"/>
      </w:tabs>
      <w:snapToGrid w:val="0"/>
      <w:spacing w:line="360" w:lineRule="auto"/>
      <w:ind w:left="542" w:leftChars="-12" w:firstLine="200" w:firstLineChars="200"/>
    </w:pPr>
    <w:rPr>
      <w:szCs w:val="24"/>
    </w:rPr>
  </w:style>
  <w:style w:type="paragraph" w:customStyle="1" w:styleId="604">
    <w:name w:val="样式 标题 2 + 宋体 段前: 0.5 行 段后: 0.5 行"/>
    <w:basedOn w:val="1"/>
    <w:next w:val="1"/>
    <w:qFormat/>
    <w:uiPriority w:val="99"/>
    <w:pPr>
      <w:autoSpaceDE w:val="0"/>
      <w:autoSpaceDN w:val="0"/>
      <w:adjustRightInd w:val="0"/>
      <w:jc w:val="left"/>
    </w:pPr>
    <w:rPr>
      <w:rFonts w:ascii="宋体"/>
      <w:kern w:val="0"/>
      <w:sz w:val="24"/>
    </w:rPr>
  </w:style>
  <w:style w:type="character" w:customStyle="1" w:styleId="605">
    <w:name w:val="注释标题 Char1"/>
    <w:qFormat/>
    <w:uiPriority w:val="0"/>
    <w:rPr>
      <w:kern w:val="2"/>
      <w:sz w:val="21"/>
      <w:szCs w:val="24"/>
    </w:rPr>
  </w:style>
  <w:style w:type="paragraph" w:customStyle="1" w:styleId="606">
    <w:name w:val="hb1"/>
    <w:basedOn w:val="34"/>
    <w:link w:val="607"/>
    <w:qFormat/>
    <w:uiPriority w:val="0"/>
    <w:pPr>
      <w:spacing w:after="0" w:line="460" w:lineRule="exact"/>
      <w:ind w:firstLine="482"/>
    </w:pPr>
    <w:rPr>
      <w:rFonts w:ascii="宋体" w:hAnsi="宋体"/>
      <w:color w:val="000000"/>
      <w:sz w:val="24"/>
      <w:szCs w:val="20"/>
    </w:rPr>
  </w:style>
  <w:style w:type="character" w:customStyle="1" w:styleId="607">
    <w:name w:val="hb1 Char"/>
    <w:link w:val="606"/>
    <w:qFormat/>
    <w:uiPriority w:val="0"/>
    <w:rPr>
      <w:rFonts w:ascii="宋体" w:hAnsi="宋体" w:eastAsia="宋体" w:cs="Times New Roman"/>
      <w:color w:val="000000"/>
      <w:sz w:val="24"/>
      <w:szCs w:val="20"/>
    </w:rPr>
  </w:style>
  <w:style w:type="character" w:customStyle="1" w:styleId="608">
    <w:name w:val="标准文本 居中 行距1.5倍 Char"/>
    <w:link w:val="609"/>
    <w:qFormat/>
    <w:uiPriority w:val="0"/>
    <w:rPr>
      <w:rFonts w:cs="宋体"/>
      <w:sz w:val="24"/>
      <w:szCs w:val="24"/>
    </w:rPr>
  </w:style>
  <w:style w:type="paragraph" w:customStyle="1" w:styleId="609">
    <w:name w:val="标准文本 居中 行距1.5倍"/>
    <w:basedOn w:val="1"/>
    <w:link w:val="608"/>
    <w:qFormat/>
    <w:uiPriority w:val="0"/>
    <w:pPr>
      <w:spacing w:line="360" w:lineRule="auto"/>
      <w:jc w:val="center"/>
      <w:textAlignment w:val="center"/>
    </w:pPr>
    <w:rPr>
      <w:rFonts w:cs="宋体" w:asciiTheme="minorHAnsi" w:hAnsiTheme="minorHAnsi" w:eastAsiaTheme="minorEastAsia"/>
      <w:sz w:val="24"/>
    </w:rPr>
  </w:style>
  <w:style w:type="character" w:customStyle="1" w:styleId="610">
    <w:name w:val="style21"/>
    <w:qFormat/>
    <w:uiPriority w:val="0"/>
    <w:rPr>
      <w:sz w:val="28"/>
    </w:rPr>
  </w:style>
  <w:style w:type="character" w:customStyle="1" w:styleId="611">
    <w:name w:val="样式5二级 Char"/>
    <w:link w:val="612"/>
    <w:qFormat/>
    <w:uiPriority w:val="0"/>
    <w:rPr>
      <w:b/>
      <w:bCs/>
      <w:sz w:val="28"/>
      <w:szCs w:val="24"/>
    </w:rPr>
  </w:style>
  <w:style w:type="paragraph" w:customStyle="1" w:styleId="612">
    <w:name w:val="样式5二级"/>
    <w:basedOn w:val="1"/>
    <w:link w:val="611"/>
    <w:qFormat/>
    <w:uiPriority w:val="0"/>
    <w:pPr>
      <w:spacing w:line="360" w:lineRule="auto"/>
    </w:pPr>
    <w:rPr>
      <w:rFonts w:asciiTheme="minorHAnsi" w:hAnsiTheme="minorHAnsi" w:eastAsiaTheme="minorEastAsia" w:cstheme="minorBidi"/>
      <w:b/>
      <w:bCs/>
      <w:sz w:val="28"/>
    </w:rPr>
  </w:style>
  <w:style w:type="character" w:customStyle="1" w:styleId="613">
    <w:name w:val="样式 四号 右侧:  -0.26 厘米 Char"/>
    <w:link w:val="614"/>
    <w:qFormat/>
    <w:uiPriority w:val="0"/>
    <w:rPr>
      <w:rFonts w:cs="宋体"/>
      <w:sz w:val="28"/>
    </w:rPr>
  </w:style>
  <w:style w:type="paragraph" w:customStyle="1" w:styleId="614">
    <w:name w:val="样式 四号 右侧:  -0.26 厘米"/>
    <w:basedOn w:val="1"/>
    <w:link w:val="613"/>
    <w:qFormat/>
    <w:uiPriority w:val="0"/>
    <w:pPr>
      <w:ind w:firstLine="200" w:firstLineChars="200"/>
    </w:pPr>
    <w:rPr>
      <w:rFonts w:cs="宋体" w:asciiTheme="minorHAnsi" w:hAnsiTheme="minorHAnsi" w:eastAsiaTheme="minorEastAsia"/>
      <w:sz w:val="28"/>
      <w:szCs w:val="22"/>
    </w:rPr>
  </w:style>
  <w:style w:type="character" w:customStyle="1" w:styleId="615">
    <w:name w:val="hottext1"/>
    <w:qFormat/>
    <w:uiPriority w:val="0"/>
    <w:rPr>
      <w:rFonts w:hint="eastAsia" w:ascii="宋体" w:hAnsi="宋体" w:eastAsia="宋体"/>
      <w:color w:val="333333"/>
      <w:sz w:val="20"/>
      <w:u w:val="none"/>
    </w:rPr>
  </w:style>
  <w:style w:type="character" w:customStyle="1" w:styleId="616">
    <w:name w:val="black_14_25hg1"/>
    <w:qFormat/>
    <w:uiPriority w:val="0"/>
    <w:rPr>
      <w:rFonts w:hint="default"/>
      <w:color w:val="000000"/>
      <w:sz w:val="21"/>
      <w:szCs w:val="21"/>
      <w:u w:val="none"/>
    </w:rPr>
  </w:style>
  <w:style w:type="character" w:customStyle="1" w:styleId="617">
    <w:name w:val="样式 标题 2 Char Char Char标题 2 Char Char Char Char Char Char Char C..."/>
    <w:qFormat/>
    <w:uiPriority w:val="0"/>
    <w:rPr>
      <w:rFonts w:ascii="宋体" w:hAnsi="宋体" w:eastAsia="黑体"/>
      <w:b/>
      <w:bCs/>
      <w:sz w:val="36"/>
      <w:szCs w:val="29"/>
    </w:rPr>
  </w:style>
  <w:style w:type="character" w:customStyle="1" w:styleId="618">
    <w:name w:val="style5"/>
    <w:qFormat/>
    <w:uiPriority w:val="0"/>
  </w:style>
  <w:style w:type="character" w:customStyle="1" w:styleId="619">
    <w:name w:val="标题样式3 Char"/>
    <w:link w:val="620"/>
    <w:qFormat/>
    <w:uiPriority w:val="0"/>
    <w:rPr>
      <w:rFonts w:ascii="黑体" w:eastAsia="黑体" w:cs="黑体"/>
      <w:b/>
      <w:bCs/>
      <w:color w:val="000000"/>
      <w:sz w:val="24"/>
      <w:szCs w:val="28"/>
      <w:lang w:val="zh-CN"/>
    </w:rPr>
  </w:style>
  <w:style w:type="paragraph" w:customStyle="1" w:styleId="620">
    <w:name w:val="标题样式3"/>
    <w:basedOn w:val="2"/>
    <w:link w:val="619"/>
    <w:qFormat/>
    <w:uiPriority w:val="0"/>
    <w:pPr>
      <w:keepLines/>
      <w:spacing w:before="0" w:after="0" w:line="360" w:lineRule="auto"/>
      <w:jc w:val="both"/>
    </w:pPr>
    <w:rPr>
      <w:rFonts w:cs="黑体" w:hAnsiTheme="minorHAnsi"/>
      <w:b/>
      <w:color w:val="000000"/>
      <w:szCs w:val="28"/>
      <w:lang w:val="zh-CN"/>
    </w:rPr>
  </w:style>
  <w:style w:type="character" w:customStyle="1" w:styleId="621">
    <w:name w:val="css-text3"/>
    <w:qFormat/>
    <w:uiPriority w:val="0"/>
  </w:style>
  <w:style w:type="character" w:customStyle="1" w:styleId="622">
    <w:name w:val="图表 Char"/>
    <w:link w:val="623"/>
    <w:qFormat/>
    <w:uiPriority w:val="0"/>
    <w:rPr>
      <w:snapToGrid w:val="0"/>
      <w:szCs w:val="21"/>
    </w:rPr>
  </w:style>
  <w:style w:type="paragraph" w:customStyle="1" w:styleId="623">
    <w:name w:val="图表"/>
    <w:basedOn w:val="1"/>
    <w:link w:val="622"/>
    <w:qFormat/>
    <w:uiPriority w:val="0"/>
    <w:pPr>
      <w:adjustRightInd w:val="0"/>
      <w:snapToGrid w:val="0"/>
      <w:jc w:val="center"/>
    </w:pPr>
    <w:rPr>
      <w:rFonts w:asciiTheme="minorHAnsi" w:hAnsiTheme="minorHAnsi" w:eastAsiaTheme="minorEastAsia" w:cstheme="minorBidi"/>
      <w:snapToGrid w:val="0"/>
      <w:szCs w:val="21"/>
    </w:rPr>
  </w:style>
  <w:style w:type="character" w:customStyle="1" w:styleId="624">
    <w:name w:val="css-text31"/>
    <w:qFormat/>
    <w:uiPriority w:val="0"/>
    <w:rPr>
      <w:sz w:val="18"/>
      <w:szCs w:val="18"/>
      <w:u w:val="none"/>
    </w:rPr>
  </w:style>
  <w:style w:type="character" w:customStyle="1" w:styleId="625">
    <w:name w:val="desctext1"/>
    <w:qFormat/>
    <w:uiPriority w:val="0"/>
    <w:rPr>
      <w:spacing w:val="15"/>
      <w:sz w:val="18"/>
      <w:szCs w:val="18"/>
    </w:rPr>
  </w:style>
  <w:style w:type="character" w:customStyle="1" w:styleId="626">
    <w:name w:val="样式 题注 + (西文) Times New Roman (中文) 宋体 Char"/>
    <w:link w:val="627"/>
    <w:qFormat/>
    <w:uiPriority w:val="0"/>
    <w:rPr>
      <w:rFonts w:cs="仿宋_GB2312"/>
      <w:b/>
      <w:bCs/>
      <w:sz w:val="24"/>
      <w:szCs w:val="21"/>
    </w:rPr>
  </w:style>
  <w:style w:type="paragraph" w:customStyle="1" w:styleId="627">
    <w:name w:val="样式 题注 + (西文) Times New Roman (中文) 宋体"/>
    <w:basedOn w:val="22"/>
    <w:link w:val="626"/>
    <w:qFormat/>
    <w:uiPriority w:val="0"/>
    <w:pPr>
      <w:keepNext/>
      <w:adjustRightInd/>
      <w:snapToGrid/>
      <w:spacing w:before="152" w:after="160" w:line="240" w:lineRule="auto"/>
      <w:ind w:firstLine="0" w:firstLineChars="0"/>
      <w:jc w:val="center"/>
    </w:pPr>
    <w:rPr>
      <w:rFonts w:cs="仿宋_GB2312" w:asciiTheme="minorHAnsi" w:hAnsiTheme="minorHAnsi" w:eastAsiaTheme="minorEastAsia"/>
      <w:b/>
      <w:bCs/>
      <w:i w:val="0"/>
      <w:iCs w:val="0"/>
      <w:color w:val="auto"/>
      <w:sz w:val="24"/>
      <w:szCs w:val="21"/>
    </w:rPr>
  </w:style>
  <w:style w:type="character" w:customStyle="1" w:styleId="628">
    <w:name w:val="hangju"/>
    <w:qFormat/>
    <w:uiPriority w:val="0"/>
  </w:style>
  <w:style w:type="character" w:customStyle="1" w:styleId="629">
    <w:name w:val="正文样式 Char Char Char Char"/>
    <w:link w:val="630"/>
    <w:qFormat/>
    <w:uiPriority w:val="0"/>
    <w:rPr>
      <w:rFonts w:ascii="宋体" w:hAnsi="宋体"/>
      <w:color w:val="000000"/>
      <w:sz w:val="24"/>
      <w:szCs w:val="24"/>
    </w:rPr>
  </w:style>
  <w:style w:type="paragraph" w:customStyle="1" w:styleId="630">
    <w:name w:val="正文样式 Char Char Char"/>
    <w:basedOn w:val="1"/>
    <w:link w:val="629"/>
    <w:qFormat/>
    <w:uiPriority w:val="0"/>
    <w:pPr>
      <w:spacing w:line="360" w:lineRule="auto"/>
      <w:ind w:firstLine="480" w:firstLineChars="200"/>
    </w:pPr>
    <w:rPr>
      <w:rFonts w:ascii="宋体" w:hAnsi="宋体" w:eastAsiaTheme="minorEastAsia" w:cstheme="minorBidi"/>
      <w:color w:val="000000"/>
      <w:sz w:val="24"/>
    </w:rPr>
  </w:style>
  <w:style w:type="character" w:customStyle="1" w:styleId="631">
    <w:name w:val="a14nr1"/>
    <w:qFormat/>
    <w:uiPriority w:val="0"/>
    <w:rPr>
      <w:sz w:val="23"/>
      <w:szCs w:val="23"/>
    </w:rPr>
  </w:style>
  <w:style w:type="character" w:customStyle="1" w:styleId="632">
    <w:name w:val="tpc_content"/>
    <w:qFormat/>
    <w:uiPriority w:val="0"/>
  </w:style>
  <w:style w:type="character" w:customStyle="1" w:styleId="633">
    <w:name w:val="样式3表头 Char"/>
    <w:link w:val="634"/>
    <w:qFormat/>
    <w:uiPriority w:val="0"/>
    <w:rPr>
      <w:rFonts w:ascii="宋体" w:hAnsi="宋体" w:eastAsia="黑体"/>
      <w:color w:val="000000"/>
      <w:sz w:val="24"/>
    </w:rPr>
  </w:style>
  <w:style w:type="paragraph" w:customStyle="1" w:styleId="634">
    <w:name w:val="样式3表头"/>
    <w:basedOn w:val="1"/>
    <w:link w:val="633"/>
    <w:qFormat/>
    <w:uiPriority w:val="0"/>
    <w:pPr>
      <w:spacing w:line="440" w:lineRule="exact"/>
      <w:ind w:firstLine="1320" w:firstLineChars="550"/>
      <w:jc w:val="left"/>
    </w:pPr>
    <w:rPr>
      <w:rFonts w:ascii="宋体" w:hAnsi="宋体" w:eastAsia="黑体" w:cstheme="minorBidi"/>
      <w:color w:val="000000"/>
      <w:sz w:val="24"/>
      <w:szCs w:val="22"/>
    </w:rPr>
  </w:style>
  <w:style w:type="character" w:customStyle="1" w:styleId="635">
    <w:name w:val="neiyetest1"/>
    <w:qFormat/>
    <w:uiPriority w:val="0"/>
    <w:rPr>
      <w:rFonts w:hint="default" w:ascii="ˎ̥" w:hAnsi="ˎ̥"/>
      <w:color w:val="000000"/>
      <w:sz w:val="20"/>
      <w:szCs w:val="20"/>
    </w:rPr>
  </w:style>
  <w:style w:type="character" w:customStyle="1" w:styleId="636">
    <w:name w:val="Char Char Char Char Char"/>
    <w:link w:val="266"/>
    <w:qFormat/>
    <w:uiPriority w:val="0"/>
    <w:rPr>
      <w:rFonts w:ascii="Times New Roman" w:hAnsi="Times New Roman" w:eastAsia="宋体" w:cs="Times New Roman"/>
      <w:szCs w:val="21"/>
    </w:rPr>
  </w:style>
  <w:style w:type="character" w:customStyle="1" w:styleId="637">
    <w:name w:val="z2"/>
    <w:qFormat/>
    <w:uiPriority w:val="0"/>
  </w:style>
  <w:style w:type="character" w:customStyle="1" w:styleId="638">
    <w:name w:val="正文样式1 Char"/>
    <w:link w:val="639"/>
    <w:qFormat/>
    <w:uiPriority w:val="0"/>
    <w:rPr>
      <w:rFonts w:ascii="宋体" w:hAnsi="Courier New" w:cs="Courier New"/>
      <w:sz w:val="24"/>
      <w:szCs w:val="21"/>
    </w:rPr>
  </w:style>
  <w:style w:type="paragraph" w:customStyle="1" w:styleId="639">
    <w:name w:val="正文样式1"/>
    <w:basedOn w:val="1"/>
    <w:link w:val="638"/>
    <w:qFormat/>
    <w:uiPriority w:val="0"/>
    <w:pPr>
      <w:adjustRightInd w:val="0"/>
      <w:spacing w:line="288" w:lineRule="auto"/>
      <w:ind w:left="479" w:leftChars="228" w:firstLine="420"/>
      <w:textAlignment w:val="baseline"/>
    </w:pPr>
    <w:rPr>
      <w:rFonts w:ascii="宋体" w:hAnsi="Courier New" w:cs="Courier New" w:eastAsiaTheme="minorEastAsia"/>
      <w:sz w:val="24"/>
      <w:szCs w:val="21"/>
    </w:rPr>
  </w:style>
  <w:style w:type="character" w:customStyle="1" w:styleId="640">
    <w:name w:val="标题样式2 Char Char"/>
    <w:qFormat/>
    <w:uiPriority w:val="0"/>
    <w:rPr>
      <w:rFonts w:ascii="黑体" w:hAnsi="Arial" w:eastAsia="黑体"/>
      <w:b/>
      <w:bCs/>
      <w:kern w:val="2"/>
      <w:sz w:val="28"/>
      <w:szCs w:val="28"/>
      <w:lang w:val="en-US" w:eastAsia="zh-CN" w:bidi="ar-SA"/>
    </w:rPr>
  </w:style>
  <w:style w:type="character" w:customStyle="1" w:styleId="641">
    <w:name w:val="style4"/>
    <w:qFormat/>
    <w:uiPriority w:val="0"/>
  </w:style>
  <w:style w:type="character" w:customStyle="1" w:styleId="642">
    <w:name w:val="style171"/>
    <w:qFormat/>
    <w:uiPriority w:val="0"/>
    <w:rPr>
      <w:rFonts w:hint="eastAsia" w:ascii="宋体" w:hAnsi="宋体" w:eastAsia="宋体"/>
      <w:sz w:val="14"/>
    </w:rPr>
  </w:style>
  <w:style w:type="character" w:customStyle="1" w:styleId="643">
    <w:name w:val="defaultfont1"/>
    <w:qFormat/>
    <w:uiPriority w:val="0"/>
  </w:style>
  <w:style w:type="character" w:customStyle="1" w:styleId="644">
    <w:name w:val="册除格式 Char Char Char"/>
    <w:qFormat/>
    <w:uiPriority w:val="0"/>
    <w:rPr>
      <w:rFonts w:ascii="黑体" w:hAnsi="Arial" w:eastAsia="宋体" w:cs="Arial"/>
      <w:snapToGrid w:val="0"/>
      <w:spacing w:val="4"/>
      <w:kern w:val="18"/>
      <w:sz w:val="24"/>
      <w:szCs w:val="28"/>
      <w:lang w:val="en-US" w:eastAsia="zh-CN" w:bidi="ar-SA"/>
    </w:rPr>
  </w:style>
  <w:style w:type="character" w:customStyle="1" w:styleId="645">
    <w:name w:val="环科院标题2 Char"/>
    <w:link w:val="549"/>
    <w:qFormat/>
    <w:uiPriority w:val="0"/>
    <w:rPr>
      <w:rFonts w:ascii="Times New Roman" w:hAnsi="Times New Roman" w:eastAsia="华文中宋" w:cs="Times New Roman"/>
      <w:b/>
      <w:bCs/>
      <w:sz w:val="32"/>
      <w:szCs w:val="32"/>
    </w:rPr>
  </w:style>
  <w:style w:type="character" w:customStyle="1" w:styleId="646">
    <w:name w:val="px141"/>
    <w:qFormat/>
    <w:uiPriority w:val="0"/>
    <w:rPr>
      <w:sz w:val="21"/>
      <w:szCs w:val="21"/>
    </w:rPr>
  </w:style>
  <w:style w:type="character" w:customStyle="1" w:styleId="647">
    <w:name w:val="表格标题 Char Char"/>
    <w:qFormat/>
    <w:uiPriority w:val="0"/>
    <w:rPr>
      <w:rFonts w:ascii="宋体" w:hAnsi="宋体" w:eastAsia="宋体" w:cs="宋体"/>
      <w:b/>
      <w:bCs/>
      <w:kern w:val="2"/>
      <w:sz w:val="24"/>
      <w:szCs w:val="24"/>
      <w:lang w:val="en-US" w:eastAsia="zh-CN" w:bidi="ar-SA"/>
    </w:rPr>
  </w:style>
  <w:style w:type="character" w:customStyle="1" w:styleId="648">
    <w:name w:val="正文样式 Char Char Char Char Char Char"/>
    <w:link w:val="649"/>
    <w:qFormat/>
    <w:uiPriority w:val="0"/>
    <w:rPr>
      <w:rFonts w:ascii="宋体" w:hAnsi="宋体"/>
      <w:color w:val="000000"/>
      <w:sz w:val="24"/>
      <w:szCs w:val="24"/>
    </w:rPr>
  </w:style>
  <w:style w:type="paragraph" w:customStyle="1" w:styleId="649">
    <w:name w:val="正文样式 Char Char Char Char Char"/>
    <w:basedOn w:val="1"/>
    <w:link w:val="648"/>
    <w:qFormat/>
    <w:uiPriority w:val="0"/>
    <w:pPr>
      <w:spacing w:line="360" w:lineRule="auto"/>
      <w:ind w:firstLine="480" w:firstLineChars="200"/>
    </w:pPr>
    <w:rPr>
      <w:rFonts w:ascii="宋体" w:hAnsi="宋体" w:eastAsiaTheme="minorEastAsia" w:cstheme="minorBidi"/>
      <w:color w:val="000000"/>
      <w:sz w:val="24"/>
    </w:rPr>
  </w:style>
  <w:style w:type="character" w:customStyle="1" w:styleId="650">
    <w:name w:val="contenttext11"/>
    <w:qFormat/>
    <w:uiPriority w:val="0"/>
    <w:rPr>
      <w:rFonts w:hint="eastAsia" w:ascii="宋体" w:hAnsi="宋体" w:eastAsia="宋体"/>
      <w:color w:val="000000"/>
      <w:sz w:val="24"/>
      <w:szCs w:val="24"/>
    </w:rPr>
  </w:style>
  <w:style w:type="character" w:customStyle="1" w:styleId="651">
    <w:name w:val="d11"/>
    <w:qFormat/>
    <w:uiPriority w:val="0"/>
    <w:rPr>
      <w:sz w:val="20"/>
      <w:szCs w:val="20"/>
    </w:rPr>
  </w:style>
  <w:style w:type="character" w:customStyle="1" w:styleId="652">
    <w:name w:val="居中 Char"/>
    <w:link w:val="653"/>
    <w:qFormat/>
    <w:uiPriority w:val="0"/>
    <w:rPr>
      <w:sz w:val="24"/>
      <w:szCs w:val="24"/>
    </w:rPr>
  </w:style>
  <w:style w:type="paragraph" w:customStyle="1" w:styleId="653">
    <w:name w:val="居中"/>
    <w:link w:val="652"/>
    <w:qFormat/>
    <w:uiPriority w:val="0"/>
    <w:pPr>
      <w:jc w:val="center"/>
    </w:pPr>
    <w:rPr>
      <w:rFonts w:asciiTheme="minorHAnsi" w:hAnsiTheme="minorHAnsi" w:eastAsiaTheme="minorEastAsia" w:cstheme="minorBidi"/>
      <w:kern w:val="2"/>
      <w:sz w:val="24"/>
      <w:szCs w:val="24"/>
      <w:lang w:val="en-US" w:eastAsia="zh-CN" w:bidi="ar-SA"/>
    </w:rPr>
  </w:style>
  <w:style w:type="character" w:customStyle="1" w:styleId="654">
    <w:name w:val="unnamed1131"/>
    <w:qFormat/>
    <w:uiPriority w:val="0"/>
    <w:rPr>
      <w:b/>
      <w:color w:val="0E6898"/>
      <w:sz w:val="21"/>
    </w:rPr>
  </w:style>
  <w:style w:type="character" w:customStyle="1" w:styleId="655">
    <w:name w:val="h31"/>
    <w:qFormat/>
    <w:uiPriority w:val="0"/>
    <w:rPr>
      <w:spacing w:val="330"/>
      <w:sz w:val="21"/>
      <w:szCs w:val="21"/>
    </w:rPr>
  </w:style>
  <w:style w:type="character" w:customStyle="1" w:styleId="656">
    <w:name w:val="干标题(a) Char Char"/>
    <w:qFormat/>
    <w:uiPriority w:val="0"/>
    <w:rPr>
      <w:rFonts w:ascii="Arial" w:hAnsi="Arial" w:eastAsia="黑体"/>
      <w:kern w:val="2"/>
      <w:sz w:val="21"/>
      <w:szCs w:val="21"/>
      <w:lang w:val="en-US" w:eastAsia="zh-CN" w:bidi="ar-SA"/>
    </w:rPr>
  </w:style>
  <w:style w:type="character" w:customStyle="1" w:styleId="657">
    <w:name w:val="图名称 Char Char Char Char Char Char Char Char Char Char Char"/>
    <w:qFormat/>
    <w:uiPriority w:val="0"/>
    <w:rPr>
      <w:rFonts w:ascii="黑体" w:eastAsia="黑体"/>
      <w:b/>
      <w:bCs/>
      <w:spacing w:val="16"/>
      <w:sz w:val="28"/>
      <w:szCs w:val="28"/>
      <w:lang w:val="en-US" w:eastAsia="zh-CN" w:bidi="ar-SA"/>
    </w:rPr>
  </w:style>
  <w:style w:type="character" w:customStyle="1" w:styleId="658">
    <w:name w:val="bb1"/>
    <w:qFormat/>
    <w:uiPriority w:val="0"/>
    <w:rPr>
      <w:sz w:val="30"/>
      <w:szCs w:val="30"/>
    </w:rPr>
  </w:style>
  <w:style w:type="character" w:customStyle="1" w:styleId="659">
    <w:name w:val="表格文本 五号 居中 单倍行距 Char Char Char"/>
    <w:link w:val="660"/>
    <w:qFormat/>
    <w:uiPriority w:val="0"/>
    <w:rPr>
      <w:rFonts w:cs="宋体"/>
      <w:szCs w:val="21"/>
    </w:rPr>
  </w:style>
  <w:style w:type="paragraph" w:customStyle="1" w:styleId="660">
    <w:name w:val="表格文本 五号 居中 单倍行距 Char Char"/>
    <w:basedOn w:val="1"/>
    <w:link w:val="659"/>
    <w:qFormat/>
    <w:uiPriority w:val="0"/>
    <w:pPr>
      <w:keepNext/>
      <w:adjustRightInd w:val="0"/>
      <w:snapToGrid w:val="0"/>
      <w:jc w:val="center"/>
      <w:textAlignment w:val="baseline"/>
    </w:pPr>
    <w:rPr>
      <w:rFonts w:cs="宋体" w:asciiTheme="minorHAnsi" w:hAnsiTheme="minorHAnsi" w:eastAsiaTheme="minorEastAsia"/>
      <w:szCs w:val="21"/>
    </w:rPr>
  </w:style>
  <w:style w:type="character" w:customStyle="1" w:styleId="661">
    <w:name w:val="content1"/>
    <w:qFormat/>
    <w:uiPriority w:val="0"/>
    <w:rPr>
      <w:color w:val="000000"/>
      <w:sz w:val="21"/>
      <w:szCs w:val="21"/>
    </w:rPr>
  </w:style>
  <w:style w:type="character" w:customStyle="1" w:styleId="662">
    <w:name w:val="p4"/>
    <w:qFormat/>
    <w:uiPriority w:val="0"/>
  </w:style>
  <w:style w:type="character" w:customStyle="1" w:styleId="663">
    <w:name w:val="content_jr1"/>
    <w:qFormat/>
    <w:uiPriority w:val="0"/>
    <w:rPr>
      <w:b/>
      <w:bCs/>
      <w:color w:val="333333"/>
      <w:sz w:val="21"/>
      <w:szCs w:val="21"/>
    </w:rPr>
  </w:style>
  <w:style w:type="character" w:customStyle="1" w:styleId="664">
    <w:name w:val="text21"/>
    <w:qFormat/>
    <w:uiPriority w:val="0"/>
    <w:rPr>
      <w:color w:val="000000"/>
      <w:sz w:val="21"/>
      <w:u w:val="none"/>
    </w:rPr>
  </w:style>
  <w:style w:type="character" w:customStyle="1" w:styleId="665">
    <w:name w:val="表底说明 Char"/>
    <w:link w:val="666"/>
    <w:qFormat/>
    <w:uiPriority w:val="0"/>
    <w:rPr>
      <w:sz w:val="18"/>
      <w:szCs w:val="24"/>
    </w:rPr>
  </w:style>
  <w:style w:type="paragraph" w:customStyle="1" w:styleId="666">
    <w:name w:val="表底说明"/>
    <w:basedOn w:val="1"/>
    <w:link w:val="665"/>
    <w:qFormat/>
    <w:uiPriority w:val="0"/>
    <w:rPr>
      <w:rFonts w:asciiTheme="minorHAnsi" w:hAnsiTheme="minorHAnsi" w:eastAsiaTheme="minorEastAsia" w:cstheme="minorBidi"/>
      <w:sz w:val="18"/>
    </w:rPr>
  </w:style>
  <w:style w:type="character" w:customStyle="1" w:styleId="667">
    <w:name w:val="正文首行缩进 Char1"/>
    <w:qFormat/>
    <w:uiPriority w:val="0"/>
    <w:rPr>
      <w:sz w:val="28"/>
    </w:rPr>
  </w:style>
  <w:style w:type="character" w:customStyle="1" w:styleId="668">
    <w:name w:val="正文首行缩进 Char2"/>
    <w:semiHidden/>
    <w:qFormat/>
    <w:uiPriority w:val="99"/>
  </w:style>
  <w:style w:type="character" w:customStyle="1" w:styleId="669">
    <w:name w:val="标题 5 Char1"/>
    <w:qFormat/>
    <w:uiPriority w:val="0"/>
    <w:rPr>
      <w:rFonts w:eastAsia="宋体"/>
      <w:b/>
      <w:bCs/>
      <w:kern w:val="2"/>
      <w:sz w:val="28"/>
      <w:szCs w:val="28"/>
      <w:lang w:val="en-US" w:eastAsia="zh-CN" w:bidi="ar-SA"/>
    </w:rPr>
  </w:style>
  <w:style w:type="character" w:customStyle="1" w:styleId="670">
    <w:name w:val="标题 7 表 Char"/>
    <w:qFormat/>
    <w:uiPriority w:val="0"/>
    <w:rPr>
      <w:rFonts w:eastAsia="宋体"/>
      <w:b/>
      <w:bCs/>
      <w:kern w:val="2"/>
      <w:sz w:val="24"/>
      <w:szCs w:val="24"/>
      <w:lang w:val="en-US" w:eastAsia="zh-CN" w:bidi="ar-SA"/>
    </w:rPr>
  </w:style>
  <w:style w:type="character" w:customStyle="1" w:styleId="671">
    <w:name w:val="样式 标准文本 首行缩进:2 字符 行距1.5倍 + 首行缩进:  2 字符1 Char"/>
    <w:link w:val="672"/>
    <w:qFormat/>
    <w:uiPriority w:val="0"/>
  </w:style>
  <w:style w:type="paragraph" w:customStyle="1" w:styleId="672">
    <w:name w:val="样式 标准文本 首行缩进:2 字符 行距1.5倍 + 首行缩进:  2 字符1"/>
    <w:basedOn w:val="673"/>
    <w:link w:val="671"/>
    <w:qFormat/>
    <w:uiPriority w:val="0"/>
    <w:pPr>
      <w:spacing w:line="240" w:lineRule="auto"/>
    </w:pPr>
    <w:rPr>
      <w:rFonts w:cstheme="minorBidi"/>
      <w:sz w:val="21"/>
      <w:szCs w:val="22"/>
    </w:rPr>
  </w:style>
  <w:style w:type="paragraph" w:customStyle="1" w:styleId="673">
    <w:name w:val="标准文本 首行缩进:2 字符 行距1.5倍"/>
    <w:basedOn w:val="1"/>
    <w:link w:val="674"/>
    <w:qFormat/>
    <w:uiPriority w:val="0"/>
    <w:pPr>
      <w:adjustRightInd w:val="0"/>
      <w:snapToGrid w:val="0"/>
      <w:spacing w:line="360" w:lineRule="auto"/>
      <w:ind w:firstLine="200" w:firstLineChars="200"/>
      <w:textAlignment w:val="center"/>
    </w:pPr>
    <w:rPr>
      <w:rFonts w:cs="宋体" w:asciiTheme="minorHAnsi" w:hAnsiTheme="minorHAnsi" w:eastAsiaTheme="minorEastAsia"/>
      <w:sz w:val="24"/>
    </w:rPr>
  </w:style>
  <w:style w:type="character" w:customStyle="1" w:styleId="674">
    <w:name w:val="标准文本 首行缩进:2 字符 行距1.5倍 Char"/>
    <w:link w:val="673"/>
    <w:qFormat/>
    <w:uiPriority w:val="0"/>
    <w:rPr>
      <w:rFonts w:cs="宋体"/>
      <w:sz w:val="24"/>
      <w:szCs w:val="24"/>
    </w:rPr>
  </w:style>
  <w:style w:type="character" w:customStyle="1" w:styleId="675">
    <w:name w:val="little"/>
    <w:qFormat/>
    <w:uiPriority w:val="0"/>
  </w:style>
  <w:style w:type="character" w:customStyle="1" w:styleId="676">
    <w:name w:val="样式3四级 Char"/>
    <w:link w:val="677"/>
    <w:qFormat/>
    <w:uiPriority w:val="0"/>
    <w:rPr>
      <w:rFonts w:ascii="仿宋_GB2312" w:hAnsi="宋体" w:eastAsia="仿宋_GB2312"/>
      <w:sz w:val="28"/>
    </w:rPr>
  </w:style>
  <w:style w:type="paragraph" w:customStyle="1" w:styleId="677">
    <w:name w:val="样式3四级"/>
    <w:basedOn w:val="1"/>
    <w:next w:val="1"/>
    <w:link w:val="676"/>
    <w:qFormat/>
    <w:uiPriority w:val="0"/>
    <w:pPr>
      <w:spacing w:line="360" w:lineRule="auto"/>
    </w:pPr>
    <w:rPr>
      <w:rFonts w:ascii="仿宋_GB2312" w:hAnsi="宋体" w:eastAsia="仿宋_GB2312" w:cstheme="minorBidi"/>
      <w:sz w:val="28"/>
      <w:szCs w:val="22"/>
    </w:rPr>
  </w:style>
  <w:style w:type="character" w:customStyle="1" w:styleId="678">
    <w:name w:val="td91"/>
    <w:qFormat/>
    <w:uiPriority w:val="0"/>
    <w:rPr>
      <w:color w:val="666666"/>
      <w:sz w:val="14"/>
      <w:szCs w:val="14"/>
      <w:u w:val="none"/>
    </w:rPr>
  </w:style>
  <w:style w:type="character" w:customStyle="1" w:styleId="679">
    <w:name w:val="songtt1"/>
    <w:qFormat/>
    <w:uiPriority w:val="0"/>
    <w:rPr>
      <w:b/>
      <w:bCs/>
      <w:color w:val="03366B"/>
      <w:sz w:val="27"/>
      <w:szCs w:val="27"/>
      <w:u w:val="none"/>
    </w:rPr>
  </w:style>
  <w:style w:type="character" w:customStyle="1" w:styleId="680">
    <w:name w:val="标准文本 居中 单倍行距 Char Char Char"/>
    <w:link w:val="681"/>
    <w:qFormat/>
    <w:uiPriority w:val="0"/>
    <w:rPr>
      <w:rFonts w:cs="宋体"/>
      <w:sz w:val="24"/>
      <w:szCs w:val="24"/>
    </w:rPr>
  </w:style>
  <w:style w:type="paragraph" w:customStyle="1" w:styleId="681">
    <w:name w:val="标准文本 居中 单倍行距 Char Char"/>
    <w:basedOn w:val="1"/>
    <w:link w:val="680"/>
    <w:qFormat/>
    <w:uiPriority w:val="0"/>
    <w:pPr>
      <w:adjustRightInd w:val="0"/>
      <w:snapToGrid w:val="0"/>
      <w:jc w:val="center"/>
      <w:textAlignment w:val="center"/>
    </w:pPr>
    <w:rPr>
      <w:rFonts w:cs="宋体" w:asciiTheme="minorHAnsi" w:hAnsiTheme="minorHAnsi" w:eastAsiaTheme="minorEastAsia"/>
      <w:sz w:val="24"/>
    </w:rPr>
  </w:style>
  <w:style w:type="character" w:customStyle="1" w:styleId="682">
    <w:name w:val="myfont11"/>
    <w:qFormat/>
    <w:uiPriority w:val="0"/>
    <w:rPr>
      <w:rFonts w:hint="default"/>
      <w:color w:val="000000"/>
      <w:sz w:val="18"/>
      <w:szCs w:val="18"/>
    </w:rPr>
  </w:style>
  <w:style w:type="character" w:customStyle="1" w:styleId="683">
    <w:name w:val="about-left1"/>
    <w:qFormat/>
    <w:uiPriority w:val="0"/>
    <w:rPr>
      <w:color w:val="3A3A3A"/>
      <w:spacing w:val="15"/>
      <w:sz w:val="18"/>
      <w:szCs w:val="18"/>
      <w:u w:val="none"/>
    </w:rPr>
  </w:style>
  <w:style w:type="character" w:customStyle="1" w:styleId="684">
    <w:name w:val="mai"/>
    <w:qFormat/>
    <w:uiPriority w:val="0"/>
  </w:style>
  <w:style w:type="character" w:customStyle="1" w:styleId="685">
    <w:name w:val="公式 首行缩进:  2 字符 Char"/>
    <w:link w:val="686"/>
    <w:qFormat/>
    <w:uiPriority w:val="0"/>
    <w:rPr>
      <w:rFonts w:cs="宋体"/>
      <w:sz w:val="24"/>
      <w:szCs w:val="24"/>
    </w:rPr>
  </w:style>
  <w:style w:type="paragraph" w:customStyle="1" w:styleId="686">
    <w:name w:val="公式 首行缩进:  2 字符"/>
    <w:basedOn w:val="1"/>
    <w:link w:val="685"/>
    <w:qFormat/>
    <w:uiPriority w:val="0"/>
    <w:pPr>
      <w:ind w:firstLine="200" w:firstLineChars="200"/>
      <w:textAlignment w:val="center"/>
    </w:pPr>
    <w:rPr>
      <w:rFonts w:cs="宋体" w:asciiTheme="minorHAnsi" w:hAnsiTheme="minorHAnsi" w:eastAsiaTheme="minorEastAsia"/>
      <w:sz w:val="24"/>
    </w:rPr>
  </w:style>
  <w:style w:type="character" w:customStyle="1" w:styleId="687">
    <w:name w:val="表名称 Char"/>
    <w:qFormat/>
    <w:uiPriority w:val="0"/>
    <w:rPr>
      <w:rFonts w:hAnsi="宋体" w:eastAsia="宋体"/>
      <w:b/>
      <w:kern w:val="2"/>
      <w:sz w:val="24"/>
      <w:szCs w:val="24"/>
      <w:lang w:val="en-US" w:eastAsia="zh-CN" w:bidi="ar-SA"/>
    </w:rPr>
  </w:style>
  <w:style w:type="character" w:customStyle="1" w:styleId="688">
    <w:name w:val="标题 3 Char2 Char"/>
    <w:qFormat/>
    <w:uiPriority w:val="0"/>
    <w:rPr>
      <w:rFonts w:eastAsia="宋体"/>
      <w:b/>
      <w:kern w:val="2"/>
      <w:sz w:val="24"/>
      <w:lang w:val="en-US" w:eastAsia="zh-CN" w:bidi="ar-SA"/>
    </w:rPr>
  </w:style>
  <w:style w:type="character" w:customStyle="1" w:styleId="689">
    <w:name w:val="列表编号 5 Char"/>
    <w:qFormat/>
    <w:uiPriority w:val="0"/>
    <w:rPr>
      <w:rFonts w:eastAsia="宋体"/>
      <w:kern w:val="2"/>
      <w:sz w:val="24"/>
      <w:szCs w:val="24"/>
      <w:lang w:val="en-US" w:eastAsia="zh-CN" w:bidi="ar-SA"/>
    </w:rPr>
  </w:style>
  <w:style w:type="character" w:customStyle="1" w:styleId="690">
    <w:name w:val="css1"/>
    <w:qFormat/>
    <w:uiPriority w:val="0"/>
    <w:rPr>
      <w:rFonts w:hint="default" w:ascii="Arial" w:hAnsi="Arial" w:cs="Arial"/>
      <w:color w:val="000000"/>
      <w:sz w:val="20"/>
      <w:szCs w:val="20"/>
      <w:u w:val="none"/>
    </w:rPr>
  </w:style>
  <w:style w:type="character" w:customStyle="1" w:styleId="691">
    <w:name w:val="样式3三级 Char"/>
    <w:link w:val="692"/>
    <w:qFormat/>
    <w:uiPriority w:val="0"/>
    <w:rPr>
      <w:rFonts w:ascii="黑体" w:hAnsi="宋体" w:eastAsia="黑体"/>
      <w:sz w:val="30"/>
    </w:rPr>
  </w:style>
  <w:style w:type="paragraph" w:customStyle="1" w:styleId="692">
    <w:name w:val="样式3三级"/>
    <w:basedOn w:val="1"/>
    <w:link w:val="691"/>
    <w:qFormat/>
    <w:uiPriority w:val="0"/>
    <w:pPr>
      <w:spacing w:line="360" w:lineRule="auto"/>
    </w:pPr>
    <w:rPr>
      <w:rFonts w:ascii="黑体" w:hAnsi="宋体" w:eastAsia="黑体" w:cstheme="minorBidi"/>
      <w:sz w:val="30"/>
      <w:szCs w:val="22"/>
    </w:rPr>
  </w:style>
  <w:style w:type="character" w:customStyle="1" w:styleId="693">
    <w:name w:val="9p"/>
    <w:qFormat/>
    <w:uiPriority w:val="0"/>
  </w:style>
  <w:style w:type="character" w:customStyle="1" w:styleId="694">
    <w:name w:val="标准文本 首行缩进:2 字符 行距1倍 Char Char Char Char Char"/>
    <w:qFormat/>
    <w:uiPriority w:val="0"/>
    <w:rPr>
      <w:rFonts w:eastAsia="宋体" w:cs="宋体"/>
      <w:kern w:val="2"/>
      <w:sz w:val="24"/>
      <w:szCs w:val="24"/>
      <w:lang w:val="en-US" w:eastAsia="zh-CN" w:bidi="ar-SA"/>
    </w:rPr>
  </w:style>
  <w:style w:type="character" w:customStyle="1" w:styleId="695">
    <w:name w:val="sp"/>
    <w:qFormat/>
    <w:uiPriority w:val="0"/>
  </w:style>
  <w:style w:type="character" w:customStyle="1" w:styleId="696">
    <w:name w:val="段落 Char"/>
    <w:link w:val="176"/>
    <w:qFormat/>
    <w:uiPriority w:val="0"/>
    <w:rPr>
      <w:rFonts w:ascii="宋体" w:hAnsi="宋体" w:eastAsia="宋体" w:cs="Arial"/>
      <w:sz w:val="28"/>
      <w:szCs w:val="30"/>
    </w:rPr>
  </w:style>
  <w:style w:type="character" w:customStyle="1" w:styleId="697">
    <w:name w:val="title_font1"/>
    <w:qFormat/>
    <w:uiPriority w:val="0"/>
    <w:rPr>
      <w:b/>
      <w:bCs/>
      <w:color w:val="46A3DC"/>
      <w:sz w:val="21"/>
      <w:szCs w:val="21"/>
    </w:rPr>
  </w:style>
  <w:style w:type="character" w:customStyle="1" w:styleId="698">
    <w:name w:val="zw style1"/>
    <w:qFormat/>
    <w:uiPriority w:val="0"/>
  </w:style>
  <w:style w:type="character" w:customStyle="1" w:styleId="699">
    <w:name w:val="px14"/>
    <w:qFormat/>
    <w:uiPriority w:val="0"/>
  </w:style>
  <w:style w:type="character" w:customStyle="1" w:styleId="700">
    <w:name w:val="9p1"/>
    <w:qFormat/>
    <w:uiPriority w:val="0"/>
    <w:rPr>
      <w:sz w:val="18"/>
      <w:szCs w:val="18"/>
    </w:rPr>
  </w:style>
  <w:style w:type="character" w:customStyle="1" w:styleId="701">
    <w:name w:val="copyright1"/>
    <w:qFormat/>
    <w:uiPriority w:val="0"/>
    <w:rPr>
      <w:rFonts w:hint="default"/>
      <w:color w:val="000000"/>
    </w:rPr>
  </w:style>
  <w:style w:type="character" w:customStyle="1" w:styleId="702">
    <w:name w:val="slink1"/>
    <w:qFormat/>
    <w:uiPriority w:val="0"/>
    <w:rPr>
      <w:rFonts w:hint="default" w:ascii="ˎ̥" w:hAnsi="ˎ̥"/>
      <w:sz w:val="18"/>
      <w:szCs w:val="18"/>
      <w:u w:val="none"/>
    </w:rPr>
  </w:style>
  <w:style w:type="character" w:customStyle="1" w:styleId="703">
    <w:name w:val="red_141"/>
    <w:qFormat/>
    <w:uiPriority w:val="0"/>
    <w:rPr>
      <w:rFonts w:hint="default"/>
      <w:color w:val="FF0000"/>
      <w:sz w:val="21"/>
      <w:szCs w:val="21"/>
      <w:u w:val="none"/>
    </w:rPr>
  </w:style>
  <w:style w:type="character" w:customStyle="1" w:styleId="704">
    <w:name w:val="p181"/>
    <w:qFormat/>
    <w:uiPriority w:val="0"/>
    <w:rPr>
      <w:b/>
      <w:bCs/>
      <w:color w:val="000066"/>
      <w:spacing w:val="31680"/>
      <w:sz w:val="34"/>
      <w:szCs w:val="34"/>
    </w:rPr>
  </w:style>
  <w:style w:type="character" w:customStyle="1" w:styleId="705">
    <w:name w:val="font002"/>
    <w:qFormat/>
    <w:uiPriority w:val="0"/>
  </w:style>
  <w:style w:type="character" w:customStyle="1" w:styleId="706">
    <w:name w:val="unnamed81"/>
    <w:qFormat/>
    <w:uiPriority w:val="0"/>
  </w:style>
  <w:style w:type="character" w:customStyle="1" w:styleId="707">
    <w:name w:val="无节款 Char"/>
    <w:qFormat/>
    <w:uiPriority w:val="0"/>
    <w:rPr>
      <w:rFonts w:ascii="Arial" w:hAnsi="Arial" w:eastAsia="黑体"/>
      <w:kern w:val="2"/>
      <w:sz w:val="24"/>
      <w:szCs w:val="24"/>
      <w:lang w:val="en-US" w:eastAsia="zh-CN" w:bidi="ar-SA"/>
    </w:rPr>
  </w:style>
  <w:style w:type="character" w:customStyle="1" w:styleId="708">
    <w:name w:val="highlight1"/>
    <w:qFormat/>
    <w:uiPriority w:val="0"/>
    <w:rPr>
      <w:sz w:val="21"/>
      <w:szCs w:val="21"/>
    </w:rPr>
  </w:style>
  <w:style w:type="character" w:customStyle="1" w:styleId="709">
    <w:name w:val="grame"/>
    <w:qFormat/>
    <w:uiPriority w:val="0"/>
  </w:style>
  <w:style w:type="character" w:customStyle="1" w:styleId="710">
    <w:name w:val="正文样式 Char Char"/>
    <w:qFormat/>
    <w:uiPriority w:val="0"/>
    <w:rPr>
      <w:rFonts w:ascii="宋体" w:hAnsi="宋体"/>
      <w:color w:val="000000"/>
      <w:kern w:val="2"/>
      <w:sz w:val="24"/>
      <w:szCs w:val="24"/>
    </w:rPr>
  </w:style>
  <w:style w:type="character" w:customStyle="1" w:styleId="711">
    <w:name w:val="标题样式1 Char"/>
    <w:link w:val="712"/>
    <w:qFormat/>
    <w:uiPriority w:val="0"/>
    <w:rPr>
      <w:rFonts w:ascii="黑体" w:eastAsia="黑体"/>
      <w:b/>
      <w:bCs/>
      <w:kern w:val="44"/>
      <w:sz w:val="28"/>
      <w:szCs w:val="28"/>
    </w:rPr>
  </w:style>
  <w:style w:type="paragraph" w:customStyle="1" w:styleId="712">
    <w:name w:val="标题样式1"/>
    <w:basedOn w:val="4"/>
    <w:link w:val="711"/>
    <w:qFormat/>
    <w:uiPriority w:val="0"/>
    <w:pPr>
      <w:spacing w:before="0" w:after="0" w:line="360" w:lineRule="auto"/>
    </w:pPr>
    <w:rPr>
      <w:rFonts w:ascii="黑体" w:eastAsia="黑体" w:hAnsiTheme="minorHAnsi" w:cstheme="minorBidi"/>
      <w:sz w:val="28"/>
      <w:szCs w:val="28"/>
    </w:rPr>
  </w:style>
  <w:style w:type="character" w:customStyle="1" w:styleId="713">
    <w:name w:val="14"/>
    <w:qFormat/>
    <w:uiPriority w:val="0"/>
  </w:style>
  <w:style w:type="character" w:customStyle="1" w:styleId="714">
    <w:name w:val="font1"/>
    <w:qFormat/>
    <w:uiPriority w:val="0"/>
    <w:rPr>
      <w:sz w:val="18"/>
      <w:szCs w:val="18"/>
      <w:u w:val="none"/>
    </w:rPr>
  </w:style>
  <w:style w:type="character" w:customStyle="1" w:styleId="715">
    <w:name w:val="题注 Char Char Char1"/>
    <w:qFormat/>
    <w:uiPriority w:val="0"/>
    <w:rPr>
      <w:rFonts w:ascii="华文行楷" w:eastAsia="华文行楷"/>
      <w:i/>
      <w:iCs/>
      <w:color w:val="FF0000"/>
      <w:kern w:val="2"/>
      <w:sz w:val="32"/>
      <w:szCs w:val="24"/>
      <w:lang w:val="en-US" w:eastAsia="zh-CN" w:bidi="ar-SA"/>
    </w:rPr>
  </w:style>
  <w:style w:type="character" w:customStyle="1" w:styleId="716">
    <w:name w:val="postbody"/>
    <w:qFormat/>
    <w:uiPriority w:val="0"/>
  </w:style>
  <w:style w:type="character" w:customStyle="1" w:styleId="717">
    <w:name w:val="f141"/>
    <w:qFormat/>
    <w:uiPriority w:val="0"/>
    <w:rPr>
      <w:rFonts w:hint="default"/>
      <w:sz w:val="21"/>
      <w:szCs w:val="21"/>
    </w:rPr>
  </w:style>
  <w:style w:type="character" w:customStyle="1" w:styleId="718">
    <w:name w:val="ft11"/>
    <w:qFormat/>
    <w:uiPriority w:val="0"/>
    <w:rPr>
      <w:rFonts w:hint="default" w:ascii="Arial" w:hAnsi="Arial" w:cs="Arial"/>
      <w:sz w:val="24"/>
      <w:szCs w:val="24"/>
    </w:rPr>
  </w:style>
  <w:style w:type="character" w:customStyle="1" w:styleId="719">
    <w:name w:val="cn_0021"/>
    <w:qFormat/>
    <w:uiPriority w:val="0"/>
    <w:rPr>
      <w:rFonts w:hint="default"/>
      <w:sz w:val="18"/>
    </w:rPr>
  </w:style>
  <w:style w:type="character" w:customStyle="1" w:styleId="720">
    <w:name w:val="标题样式2 Char"/>
    <w:link w:val="721"/>
    <w:qFormat/>
    <w:uiPriority w:val="0"/>
    <w:rPr>
      <w:rFonts w:ascii="黑体" w:hAnsi="Arial" w:eastAsia="黑体"/>
      <w:b/>
      <w:bCs/>
      <w:sz w:val="28"/>
      <w:szCs w:val="28"/>
    </w:rPr>
  </w:style>
  <w:style w:type="paragraph" w:customStyle="1" w:styleId="721">
    <w:name w:val="标题样式2"/>
    <w:basedOn w:val="5"/>
    <w:link w:val="720"/>
    <w:qFormat/>
    <w:uiPriority w:val="0"/>
    <w:pPr>
      <w:spacing w:before="0" w:after="0" w:line="360" w:lineRule="auto"/>
    </w:pPr>
    <w:rPr>
      <w:rFonts w:ascii="黑体" w:cstheme="minorBidi"/>
      <w:sz w:val="28"/>
      <w:szCs w:val="28"/>
    </w:rPr>
  </w:style>
  <w:style w:type="character" w:customStyle="1" w:styleId="722">
    <w:name w:val="red1"/>
    <w:qFormat/>
    <w:uiPriority w:val="0"/>
    <w:rPr>
      <w:color w:val="FF0000"/>
      <w:sz w:val="20"/>
      <w:szCs w:val="20"/>
    </w:rPr>
  </w:style>
  <w:style w:type="character" w:customStyle="1" w:styleId="723">
    <w:name w:val="样式5正文 Char"/>
    <w:link w:val="724"/>
    <w:qFormat/>
    <w:uiPriority w:val="0"/>
    <w:rPr>
      <w:sz w:val="24"/>
      <w:szCs w:val="24"/>
    </w:rPr>
  </w:style>
  <w:style w:type="paragraph" w:customStyle="1" w:styleId="724">
    <w:name w:val="样式5正文"/>
    <w:basedOn w:val="1"/>
    <w:link w:val="723"/>
    <w:qFormat/>
    <w:uiPriority w:val="0"/>
    <w:pPr>
      <w:spacing w:line="360" w:lineRule="auto"/>
      <w:ind w:firstLine="480" w:firstLineChars="200"/>
    </w:pPr>
    <w:rPr>
      <w:rFonts w:asciiTheme="minorHAnsi" w:hAnsiTheme="minorHAnsi" w:eastAsiaTheme="minorEastAsia" w:cstheme="minorBidi"/>
      <w:sz w:val="24"/>
    </w:rPr>
  </w:style>
  <w:style w:type="character" w:customStyle="1" w:styleId="725">
    <w:name w:val="标题 1 Char Char Char Char"/>
    <w:qFormat/>
    <w:uiPriority w:val="0"/>
    <w:rPr>
      <w:rFonts w:eastAsia="宋体"/>
      <w:b/>
      <w:bCs/>
      <w:kern w:val="44"/>
      <w:sz w:val="44"/>
      <w:szCs w:val="44"/>
      <w:lang w:val="en-US" w:eastAsia="zh-CN" w:bidi="ar-SA"/>
    </w:rPr>
  </w:style>
  <w:style w:type="character" w:customStyle="1" w:styleId="726">
    <w:name w:val="javascript"/>
    <w:qFormat/>
    <w:uiPriority w:val="0"/>
  </w:style>
  <w:style w:type="character" w:customStyle="1" w:styleId="727">
    <w:name w:val="标准文本 首行缩进:2 字符 行距1倍 Char Char Char Char"/>
    <w:link w:val="728"/>
    <w:qFormat/>
    <w:uiPriority w:val="0"/>
    <w:rPr>
      <w:rFonts w:cs="宋体"/>
      <w:sz w:val="24"/>
      <w:szCs w:val="24"/>
    </w:rPr>
  </w:style>
  <w:style w:type="paragraph" w:customStyle="1" w:styleId="728">
    <w:name w:val="标准文本 首行缩进:2 字符 行距1倍 Char Char Char"/>
    <w:basedOn w:val="1"/>
    <w:link w:val="727"/>
    <w:qFormat/>
    <w:uiPriority w:val="0"/>
    <w:pPr>
      <w:adjustRightInd w:val="0"/>
      <w:snapToGrid w:val="0"/>
      <w:ind w:firstLine="200" w:firstLineChars="200"/>
      <w:textAlignment w:val="center"/>
    </w:pPr>
    <w:rPr>
      <w:rFonts w:cs="宋体" w:asciiTheme="minorHAnsi" w:hAnsiTheme="minorHAnsi" w:eastAsiaTheme="minorEastAsia"/>
      <w:sz w:val="24"/>
    </w:rPr>
  </w:style>
  <w:style w:type="character" w:customStyle="1" w:styleId="729">
    <w:name w:val="unnamed31"/>
    <w:qFormat/>
    <w:uiPriority w:val="0"/>
    <w:rPr>
      <w:color w:val="000000"/>
      <w:sz w:val="20"/>
      <w:szCs w:val="20"/>
      <w:u w:val="none"/>
    </w:rPr>
  </w:style>
  <w:style w:type="character" w:customStyle="1" w:styleId="730">
    <w:name w:val="articlelink1"/>
    <w:qFormat/>
    <w:uiPriority w:val="0"/>
    <w:rPr>
      <w:color w:val="080CBD"/>
      <w:sz w:val="21"/>
      <w:szCs w:val="21"/>
    </w:rPr>
  </w:style>
  <w:style w:type="character" w:customStyle="1" w:styleId="731">
    <w:name w:val="headline-content2"/>
    <w:qFormat/>
    <w:uiPriority w:val="0"/>
  </w:style>
  <w:style w:type="character" w:customStyle="1" w:styleId="732">
    <w:name w:val="环科院表格标题 Char"/>
    <w:link w:val="733"/>
    <w:qFormat/>
    <w:uiPriority w:val="0"/>
    <w:rPr>
      <w:rFonts w:hAnsi="华文中宋" w:eastAsia="华文中宋"/>
      <w:b/>
    </w:rPr>
  </w:style>
  <w:style w:type="paragraph" w:customStyle="1" w:styleId="733">
    <w:name w:val="环科院表格标题"/>
    <w:basedOn w:val="1"/>
    <w:link w:val="732"/>
    <w:qFormat/>
    <w:uiPriority w:val="0"/>
    <w:pPr>
      <w:spacing w:beforeLines="50"/>
      <w:jc w:val="center"/>
    </w:pPr>
    <w:rPr>
      <w:rFonts w:hAnsi="华文中宋" w:eastAsia="华文中宋" w:asciiTheme="minorHAnsi" w:cstheme="minorBidi"/>
      <w:b/>
      <w:szCs w:val="22"/>
    </w:rPr>
  </w:style>
  <w:style w:type="character" w:customStyle="1" w:styleId="734">
    <w:name w:val="11p1"/>
    <w:qFormat/>
    <w:uiPriority w:val="0"/>
    <w:rPr>
      <w:spacing w:val="375"/>
      <w:sz w:val="23"/>
    </w:rPr>
  </w:style>
  <w:style w:type="character" w:customStyle="1" w:styleId="735">
    <w:name w:val="main_tdbg_760"/>
    <w:qFormat/>
    <w:uiPriority w:val="0"/>
  </w:style>
  <w:style w:type="character" w:customStyle="1" w:styleId="736">
    <w:name w:val="表格名称 Char"/>
    <w:link w:val="737"/>
    <w:qFormat/>
    <w:uiPriority w:val="0"/>
    <w:rPr>
      <w:rFonts w:ascii="黑体" w:hAnsi="宋体" w:eastAsia="黑体"/>
      <w:snapToGrid w:val="0"/>
      <w:lang w:val="eu-ES"/>
    </w:rPr>
  </w:style>
  <w:style w:type="paragraph" w:customStyle="1" w:styleId="737">
    <w:name w:val="表格名称"/>
    <w:basedOn w:val="1"/>
    <w:link w:val="736"/>
    <w:qFormat/>
    <w:uiPriority w:val="0"/>
    <w:pPr>
      <w:keepNext/>
      <w:keepLines/>
      <w:widowControl/>
      <w:wordWrap w:val="0"/>
      <w:topLinePunct/>
      <w:spacing w:line="480" w:lineRule="exact"/>
      <w:ind w:firstLine="471"/>
    </w:pPr>
    <w:rPr>
      <w:rFonts w:ascii="黑体" w:hAnsi="宋体" w:eastAsia="黑体" w:cstheme="minorBidi"/>
      <w:snapToGrid w:val="0"/>
      <w:szCs w:val="22"/>
      <w:lang w:val="eu-ES"/>
    </w:rPr>
  </w:style>
  <w:style w:type="character" w:customStyle="1" w:styleId="738">
    <w:name w:val="样式 (西文) Arial (中文) 楷体_GB2312"/>
    <w:qFormat/>
    <w:uiPriority w:val="0"/>
    <w:rPr>
      <w:rFonts w:ascii="宋体" w:hAnsi="Arial" w:eastAsia="宋体"/>
      <w:color w:val="auto"/>
      <w:spacing w:val="8"/>
      <w:w w:val="100"/>
      <w:kern w:val="0"/>
      <w:position w:val="0"/>
      <w:sz w:val="24"/>
      <w:szCs w:val="24"/>
      <w:u w:val="none"/>
      <w:vertAlign w:val="baseline"/>
    </w:rPr>
  </w:style>
  <w:style w:type="character" w:customStyle="1" w:styleId="739">
    <w:name w:val="孙普文字 Char Char"/>
    <w:qFormat/>
    <w:uiPriority w:val="0"/>
    <w:rPr>
      <w:rFonts w:ascii="宋体" w:hAnsi="Courier New" w:eastAsia="宋体"/>
      <w:kern w:val="2"/>
      <w:sz w:val="24"/>
      <w:lang w:val="en-US" w:eastAsia="zh-CN"/>
    </w:rPr>
  </w:style>
  <w:style w:type="character" w:customStyle="1" w:styleId="740">
    <w:name w:val="表头 Char1"/>
    <w:qFormat/>
    <w:uiPriority w:val="0"/>
    <w:rPr>
      <w:rFonts w:eastAsia="黑体"/>
      <w:bCs/>
      <w:color w:val="000000"/>
      <w:sz w:val="24"/>
      <w:szCs w:val="24"/>
      <w:lang w:val="en-US" w:eastAsia="zh-CN" w:bidi="ar-SA"/>
    </w:rPr>
  </w:style>
  <w:style w:type="character" w:customStyle="1" w:styleId="741">
    <w:name w:val="even Char Char"/>
    <w:qFormat/>
    <w:uiPriority w:val="0"/>
    <w:rPr>
      <w:rFonts w:eastAsia="宋体"/>
      <w:kern w:val="2"/>
      <w:sz w:val="18"/>
      <w:szCs w:val="18"/>
      <w:lang w:val="en-US" w:eastAsia="zh-CN" w:bidi="ar-SA"/>
    </w:rPr>
  </w:style>
  <w:style w:type="character" w:customStyle="1" w:styleId="742">
    <w:name w:val="标题2 Char1"/>
    <w:qFormat/>
    <w:uiPriority w:val="0"/>
    <w:rPr>
      <w:rFonts w:ascii="华文细黑" w:hAnsi="宋体" w:eastAsia="华文细黑"/>
      <w:snapToGrid w:val="0"/>
      <w:sz w:val="24"/>
    </w:rPr>
  </w:style>
  <w:style w:type="character" w:customStyle="1" w:styleId="743">
    <w:name w:val="f915"/>
    <w:qFormat/>
    <w:uiPriority w:val="0"/>
  </w:style>
  <w:style w:type="character" w:customStyle="1" w:styleId="744">
    <w:name w:val="style211"/>
    <w:qFormat/>
    <w:uiPriority w:val="0"/>
    <w:rPr>
      <w:color w:val="000000"/>
    </w:rPr>
  </w:style>
  <w:style w:type="character" w:customStyle="1" w:styleId="745">
    <w:name w:val="标题样式3 Char Char"/>
    <w:qFormat/>
    <w:uiPriority w:val="0"/>
    <w:rPr>
      <w:rFonts w:ascii="黑体" w:hAnsi="宋体" w:eastAsia="黑体" w:cs="黑体"/>
      <w:bCs/>
      <w:color w:val="000000"/>
      <w:kern w:val="2"/>
      <w:sz w:val="24"/>
      <w:szCs w:val="24"/>
      <w:lang w:val="zh-CN" w:eastAsia="zh-CN" w:bidi="ar-SA"/>
    </w:rPr>
  </w:style>
  <w:style w:type="character" w:customStyle="1" w:styleId="746">
    <w:name w:val="Normal Char Char"/>
    <w:link w:val="747"/>
    <w:qFormat/>
    <w:uiPriority w:val="0"/>
    <w:rPr>
      <w:rFonts w:ascii="宋体"/>
      <w:sz w:val="34"/>
      <w:szCs w:val="24"/>
    </w:rPr>
  </w:style>
  <w:style w:type="paragraph" w:customStyle="1" w:styleId="747">
    <w:name w:val="Normal Char"/>
    <w:link w:val="746"/>
    <w:qFormat/>
    <w:uiPriority w:val="0"/>
    <w:pPr>
      <w:widowControl w:val="0"/>
      <w:adjustRightInd w:val="0"/>
      <w:spacing w:line="360" w:lineRule="atLeast"/>
      <w:textAlignment w:val="baseline"/>
    </w:pPr>
    <w:rPr>
      <w:rFonts w:ascii="宋体" w:hAnsiTheme="minorHAnsi" w:eastAsiaTheme="minorEastAsia" w:cstheme="minorBidi"/>
      <w:kern w:val="2"/>
      <w:sz w:val="34"/>
      <w:szCs w:val="24"/>
      <w:lang w:val="en-US" w:eastAsia="zh-CN" w:bidi="ar-SA"/>
    </w:rPr>
  </w:style>
  <w:style w:type="character" w:customStyle="1" w:styleId="748">
    <w:name w:val="keyword"/>
    <w:qFormat/>
    <w:uiPriority w:val="0"/>
  </w:style>
  <w:style w:type="character" w:customStyle="1" w:styleId="749">
    <w:name w:val="样式 标题 41.1.1.1 Char1.1.1.1标题 4.1.1.1.1标题 4 Char款标4段H4H4... Char"/>
    <w:link w:val="750"/>
    <w:qFormat/>
    <w:uiPriority w:val="0"/>
    <w:rPr>
      <w:rFonts w:ascii="宋体" w:hAnsi="宋体"/>
      <w:b/>
      <w:bCs/>
      <w:sz w:val="24"/>
      <w:szCs w:val="24"/>
    </w:rPr>
  </w:style>
  <w:style w:type="paragraph" w:customStyle="1" w:styleId="750">
    <w:name w:val="样式 标题 41.1.1.1 Char1.1.1.1标题 4.1.1.1.1标题 4 Char款标4段H4H4..."/>
    <w:basedOn w:val="6"/>
    <w:link w:val="749"/>
    <w:qFormat/>
    <w:uiPriority w:val="0"/>
    <w:pPr>
      <w:spacing w:before="120" w:after="120"/>
      <w:ind w:left="0"/>
    </w:pPr>
    <w:rPr>
      <w:rFonts w:ascii="宋体" w:hAnsi="宋体" w:eastAsiaTheme="minorEastAsia" w:cstheme="minorBidi"/>
      <w:bCs/>
      <w:sz w:val="24"/>
      <w:szCs w:val="24"/>
    </w:rPr>
  </w:style>
  <w:style w:type="character" w:customStyle="1" w:styleId="751">
    <w:name w:val="style61"/>
    <w:qFormat/>
    <w:uiPriority w:val="0"/>
    <w:rPr>
      <w:rFonts w:hint="default" w:ascii="Verdana" w:hAnsi="Verdana"/>
    </w:rPr>
  </w:style>
  <w:style w:type="character" w:customStyle="1" w:styleId="752">
    <w:name w:val="txt"/>
    <w:qFormat/>
    <w:uiPriority w:val="0"/>
  </w:style>
  <w:style w:type="character" w:customStyle="1" w:styleId="753">
    <w:name w:val="style13"/>
    <w:qFormat/>
    <w:uiPriority w:val="0"/>
    <w:rPr>
      <w:sz w:val="23"/>
    </w:rPr>
  </w:style>
  <w:style w:type="character" w:customStyle="1" w:styleId="754">
    <w:name w:val="3zw1"/>
    <w:qFormat/>
    <w:uiPriority w:val="0"/>
    <w:rPr>
      <w:color w:val="000000"/>
      <w:sz w:val="21"/>
      <w:szCs w:val="21"/>
    </w:rPr>
  </w:style>
  <w:style w:type="character" w:customStyle="1" w:styleId="755">
    <w:name w:val="环科院正文 Char"/>
    <w:link w:val="540"/>
    <w:qFormat/>
    <w:uiPriority w:val="0"/>
    <w:rPr>
      <w:rFonts w:ascii="Times New Roman" w:hAnsi="Times New Roman" w:eastAsia="宋体" w:cs="Times New Roman"/>
      <w:sz w:val="24"/>
      <w:szCs w:val="24"/>
    </w:rPr>
  </w:style>
  <w:style w:type="paragraph" w:customStyle="1" w:styleId="756">
    <w:name w:val="CM71"/>
    <w:basedOn w:val="121"/>
    <w:next w:val="121"/>
    <w:qFormat/>
    <w:uiPriority w:val="0"/>
    <w:rPr>
      <w:rFonts w:ascii="仿宋_GB2312" w:eastAsia="仿宋_GB2312" w:cs="仿宋_GB2312"/>
      <w:color w:val="auto"/>
    </w:rPr>
  </w:style>
  <w:style w:type="paragraph" w:customStyle="1" w:styleId="757">
    <w:name w:val="样式 表格1 + 行距: 单倍行距"/>
    <w:basedOn w:val="119"/>
    <w:qFormat/>
    <w:uiPriority w:val="0"/>
    <w:pPr>
      <w:adjustRightInd w:val="0"/>
      <w:snapToGrid w:val="0"/>
      <w:spacing w:after="120" w:line="240" w:lineRule="auto"/>
      <w:jc w:val="center"/>
      <w:textAlignment w:val="baseline"/>
    </w:pPr>
    <w:rPr>
      <w:rFonts w:ascii="宋体" w:hAnsi="宋体" w:eastAsia="宋体"/>
      <w:kern w:val="0"/>
      <w:szCs w:val="20"/>
    </w:rPr>
  </w:style>
  <w:style w:type="paragraph" w:customStyle="1" w:styleId="758">
    <w:name w:val="CM72"/>
    <w:basedOn w:val="121"/>
    <w:next w:val="121"/>
    <w:qFormat/>
    <w:uiPriority w:val="0"/>
    <w:pPr>
      <w:spacing w:after="293"/>
    </w:pPr>
    <w:rPr>
      <w:rFonts w:ascii="仿宋_GB2312" w:eastAsia="仿宋_GB2312" w:cs="Times New Roman"/>
      <w:color w:val="auto"/>
    </w:rPr>
  </w:style>
  <w:style w:type="paragraph" w:customStyle="1" w:styleId="759">
    <w:name w:val="图例"/>
    <w:qFormat/>
    <w:uiPriority w:val="0"/>
    <w:pPr>
      <w:autoSpaceDE w:val="0"/>
      <w:autoSpaceDN w:val="0"/>
      <w:adjustRightInd w:val="0"/>
      <w:jc w:val="center"/>
    </w:pPr>
    <w:rPr>
      <w:rFonts w:ascii="黑体" w:hAnsi="Arial" w:eastAsia="黑体" w:cs="Arial"/>
      <w:b/>
      <w:spacing w:val="12"/>
      <w:sz w:val="24"/>
      <w:lang w:val="en-US" w:eastAsia="zh-CN" w:bidi="ar-SA"/>
    </w:rPr>
  </w:style>
  <w:style w:type="paragraph" w:customStyle="1" w:styleId="760">
    <w:name w:val="生物中文名"/>
    <w:basedOn w:val="1"/>
    <w:qFormat/>
    <w:uiPriority w:val="0"/>
    <w:pPr>
      <w:adjustRightInd w:val="0"/>
      <w:spacing w:beforeLines="10" w:afterLines="10"/>
    </w:pPr>
    <w:rPr>
      <w:kern w:val="0"/>
      <w:szCs w:val="20"/>
    </w:rPr>
  </w:style>
  <w:style w:type="paragraph" w:customStyle="1" w:styleId="761">
    <w:name w:val="9"/>
    <w:basedOn w:val="1"/>
    <w:next w:val="34"/>
    <w:qFormat/>
    <w:uiPriority w:val="0"/>
    <w:rPr>
      <w:sz w:val="24"/>
    </w:rPr>
  </w:style>
  <w:style w:type="paragraph" w:customStyle="1" w:styleId="762">
    <w:name w:val="样式 样式4 + 字距调整小四"/>
    <w:basedOn w:val="1"/>
    <w:qFormat/>
    <w:uiPriority w:val="0"/>
    <w:rPr>
      <w:rFonts w:ascii="Arial" w:hAnsi="Arial" w:eastAsia="楷体_GB2312" w:cs="Arial"/>
      <w:kern w:val="24"/>
      <w:sz w:val="24"/>
    </w:rPr>
  </w:style>
  <w:style w:type="paragraph" w:customStyle="1" w:styleId="763">
    <w:name w:val="样式7"/>
    <w:basedOn w:val="6"/>
    <w:qFormat/>
    <w:uiPriority w:val="0"/>
    <w:pPr>
      <w:tabs>
        <w:tab w:val="left" w:pos="864"/>
      </w:tabs>
      <w:adjustRightInd w:val="0"/>
      <w:snapToGrid w:val="0"/>
      <w:ind w:left="864" w:hanging="864"/>
    </w:pPr>
    <w:rPr>
      <w:b w:val="0"/>
      <w:snapToGrid w:val="0"/>
      <w:kern w:val="0"/>
      <w:sz w:val="24"/>
    </w:rPr>
  </w:style>
  <w:style w:type="paragraph" w:customStyle="1" w:styleId="764">
    <w:name w:val="样式 样式 首行缩进:  2 字符 + 首行缩进:  2 字符"/>
    <w:basedOn w:val="1"/>
    <w:qFormat/>
    <w:uiPriority w:val="0"/>
    <w:pPr>
      <w:adjustRightInd w:val="0"/>
      <w:snapToGrid w:val="0"/>
      <w:spacing w:line="300" w:lineRule="auto"/>
      <w:ind w:firstLine="480" w:firstLineChars="200"/>
    </w:pPr>
    <w:rPr>
      <w:rFonts w:ascii="宋体"/>
      <w:kern w:val="0"/>
      <w:sz w:val="24"/>
      <w:szCs w:val="20"/>
    </w:rPr>
  </w:style>
  <w:style w:type="paragraph" w:customStyle="1" w:styleId="765">
    <w:name w:val="l15"/>
    <w:basedOn w:val="1"/>
    <w:qFormat/>
    <w:uiPriority w:val="0"/>
    <w:pPr>
      <w:widowControl/>
      <w:spacing w:before="100" w:beforeAutospacing="1" w:after="100" w:afterAutospacing="1" w:line="360" w:lineRule="auto"/>
      <w:jc w:val="left"/>
    </w:pPr>
    <w:rPr>
      <w:rFonts w:ascii="宋体" w:hAnsi="宋体" w:cs="宋体"/>
      <w:color w:val="2B2B2B"/>
      <w:kern w:val="0"/>
      <w:szCs w:val="21"/>
    </w:rPr>
  </w:style>
  <w:style w:type="paragraph" w:customStyle="1" w:styleId="766">
    <w:name w:val="样式 标题 3 + 首行缩进:  0.99 厘米"/>
    <w:basedOn w:val="2"/>
    <w:qFormat/>
    <w:uiPriority w:val="0"/>
    <w:pPr>
      <w:keepNext/>
      <w:keepLines/>
      <w:spacing w:line="324" w:lineRule="auto"/>
    </w:pPr>
    <w:rPr>
      <w:rFonts w:ascii="仿宋_GB2312" w:eastAsia="楷体_GB2312" w:cs="宋体"/>
      <w:bCs w:val="0"/>
      <w:kern w:val="10"/>
      <w:sz w:val="28"/>
    </w:rPr>
  </w:style>
  <w:style w:type="paragraph" w:customStyle="1" w:styleId="767">
    <w:name w:val="首行缩进 Char Char"/>
    <w:basedOn w:val="1"/>
    <w:qFormat/>
    <w:uiPriority w:val="0"/>
    <w:pPr>
      <w:snapToGrid w:val="0"/>
      <w:spacing w:line="360" w:lineRule="auto"/>
      <w:ind w:firstLine="499"/>
    </w:pPr>
    <w:rPr>
      <w:sz w:val="24"/>
      <w:szCs w:val="20"/>
    </w:rPr>
  </w:style>
  <w:style w:type="paragraph" w:customStyle="1" w:styleId="768">
    <w:name w:val="参考书"/>
    <w:basedOn w:val="1"/>
    <w:qFormat/>
    <w:uiPriority w:val="0"/>
    <w:pPr>
      <w:tabs>
        <w:tab w:val="left" w:pos="980"/>
        <w:tab w:val="left" w:pos="1200"/>
      </w:tabs>
      <w:adjustRightInd w:val="0"/>
      <w:spacing w:before="60" w:after="60" w:line="264" w:lineRule="auto"/>
      <w:ind w:left="1200" w:hanging="720"/>
      <w:jc w:val="left"/>
      <w:textAlignment w:val="baseline"/>
    </w:pPr>
    <w:rPr>
      <w:rFonts w:cs="Arial Unicode MS"/>
      <w:spacing w:val="8"/>
      <w:kern w:val="0"/>
      <w:sz w:val="24"/>
      <w:szCs w:val="20"/>
    </w:rPr>
  </w:style>
  <w:style w:type="paragraph" w:customStyle="1" w:styleId="769">
    <w:name w:val="条标题"/>
    <w:basedOn w:val="1"/>
    <w:qFormat/>
    <w:uiPriority w:val="0"/>
    <w:pPr>
      <w:adjustRightInd w:val="0"/>
      <w:snapToGrid w:val="0"/>
      <w:spacing w:line="500" w:lineRule="atLeast"/>
    </w:pPr>
    <w:rPr>
      <w:sz w:val="28"/>
    </w:rPr>
  </w:style>
  <w:style w:type="paragraph" w:customStyle="1" w:styleId="770">
    <w:name w:val="标准标题4"/>
    <w:basedOn w:val="6"/>
    <w:qFormat/>
    <w:uiPriority w:val="0"/>
    <w:pPr>
      <w:adjustRightInd w:val="0"/>
      <w:snapToGrid w:val="0"/>
      <w:jc w:val="left"/>
    </w:pPr>
    <w:rPr>
      <w:rFonts w:cs="仿宋_GB2312"/>
      <w:b w:val="0"/>
      <w:sz w:val="24"/>
      <w:szCs w:val="24"/>
    </w:rPr>
  </w:style>
  <w:style w:type="paragraph" w:customStyle="1" w:styleId="771">
    <w:name w:val="階層2"/>
    <w:basedOn w:val="1"/>
    <w:qFormat/>
    <w:uiPriority w:val="0"/>
    <w:pPr>
      <w:widowControl/>
      <w:tabs>
        <w:tab w:val="left" w:pos="840"/>
        <w:tab w:val="left" w:pos="1080"/>
        <w:tab w:val="left" w:pos="1800"/>
      </w:tabs>
      <w:adjustRightInd w:val="0"/>
      <w:snapToGrid w:val="0"/>
      <w:spacing w:beforeLines="25" w:afterLines="25" w:line="400" w:lineRule="exact"/>
      <w:ind w:left="840" w:hanging="420"/>
      <w:jc w:val="left"/>
      <w:outlineLvl w:val="1"/>
    </w:pPr>
    <w:rPr>
      <w:rFonts w:eastAsia="DFKai-SB"/>
      <w:kern w:val="0"/>
      <w:sz w:val="28"/>
      <w:szCs w:val="20"/>
      <w:lang w:eastAsia="zh-TW"/>
    </w:rPr>
  </w:style>
  <w:style w:type="paragraph" w:customStyle="1" w:styleId="772">
    <w:name w:val="xl3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eastAsia="Arial Unicode MS"/>
      <w:color w:val="000000"/>
      <w:kern w:val="0"/>
      <w:sz w:val="24"/>
      <w:szCs w:val="20"/>
    </w:rPr>
  </w:style>
  <w:style w:type="paragraph" w:customStyle="1" w:styleId="773">
    <w:name w:val="表格001"/>
    <w:basedOn w:val="1"/>
    <w:qFormat/>
    <w:uiPriority w:val="0"/>
    <w:pPr>
      <w:jc w:val="center"/>
    </w:pPr>
    <w:rPr>
      <w:szCs w:val="20"/>
    </w:rPr>
  </w:style>
  <w:style w:type="paragraph" w:customStyle="1" w:styleId="774">
    <w:name w:val="咨询公司名称"/>
    <w:basedOn w:val="1"/>
    <w:qFormat/>
    <w:uiPriority w:val="0"/>
    <w:pPr>
      <w:jc w:val="center"/>
    </w:pPr>
    <w:rPr>
      <w:rFonts w:ascii="黑体" w:eastAsia="黑体" w:cs="宋体"/>
      <w:sz w:val="32"/>
      <w:szCs w:val="20"/>
    </w:rPr>
  </w:style>
  <w:style w:type="paragraph" w:customStyle="1" w:styleId="775">
    <w:name w:val="标准文本 首行缩进:2 字符 行距1倍 Char Char"/>
    <w:basedOn w:val="1"/>
    <w:qFormat/>
    <w:uiPriority w:val="0"/>
    <w:pPr>
      <w:adjustRightInd w:val="0"/>
      <w:snapToGrid w:val="0"/>
      <w:ind w:firstLine="200" w:firstLineChars="200"/>
      <w:textAlignment w:val="center"/>
    </w:pPr>
    <w:rPr>
      <w:rFonts w:cs="宋体"/>
      <w:sz w:val="24"/>
    </w:rPr>
  </w:style>
  <w:style w:type="paragraph" w:customStyle="1" w:styleId="776">
    <w:name w:val="xl53"/>
    <w:basedOn w:val="1"/>
    <w:qFormat/>
    <w:uiPriority w:val="0"/>
    <w:pPr>
      <w:widowControl/>
      <w:pBdr>
        <w:top w:val="single" w:color="auto" w:sz="4" w:space="0"/>
        <w:bottom w:val="single" w:color="auto" w:sz="8" w:space="0"/>
        <w:right w:val="single" w:color="auto" w:sz="4" w:space="0"/>
      </w:pBdr>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kern w:val="0"/>
      <w:sz w:val="24"/>
      <w:szCs w:val="28"/>
    </w:rPr>
  </w:style>
  <w:style w:type="paragraph" w:customStyle="1" w:styleId="777">
    <w:name w:val="Char Char Char"/>
    <w:basedOn w:val="1"/>
    <w:qFormat/>
    <w:uiPriority w:val="0"/>
    <w:pPr>
      <w:spacing w:line="360" w:lineRule="auto"/>
      <w:ind w:firstLine="200" w:firstLineChars="200"/>
    </w:pPr>
    <w:rPr>
      <w:rFonts w:ascii="宋体" w:hAnsi="宋体" w:cs="宋体"/>
      <w:sz w:val="24"/>
    </w:rPr>
  </w:style>
  <w:style w:type="paragraph" w:customStyle="1" w:styleId="778">
    <w:name w:val="附录章标题"/>
    <w:next w:val="6"/>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779">
    <w:name w:val="样式 首行缩进:  2 字符4"/>
    <w:basedOn w:val="1"/>
    <w:qFormat/>
    <w:uiPriority w:val="0"/>
    <w:pPr>
      <w:spacing w:line="360" w:lineRule="auto"/>
      <w:ind w:firstLine="200" w:firstLineChars="200"/>
    </w:pPr>
    <w:rPr>
      <w:rFonts w:cs="宋体"/>
      <w:sz w:val="24"/>
      <w:szCs w:val="20"/>
    </w:rPr>
  </w:style>
  <w:style w:type="paragraph" w:customStyle="1" w:styleId="780">
    <w:name w:val="责任页"/>
    <w:basedOn w:val="1"/>
    <w:qFormat/>
    <w:uiPriority w:val="0"/>
    <w:pPr>
      <w:spacing w:line="300" w:lineRule="auto"/>
    </w:pPr>
    <w:rPr>
      <w:sz w:val="28"/>
    </w:rPr>
  </w:style>
  <w:style w:type="paragraph" w:customStyle="1" w:styleId="781">
    <w:name w:val="小房1"/>
    <w:basedOn w:val="1"/>
    <w:qFormat/>
    <w:uiPriority w:val="0"/>
    <w:pPr>
      <w:adjustRightInd w:val="0"/>
      <w:spacing w:before="60" w:line="276" w:lineRule="auto"/>
      <w:ind w:firstLine="482"/>
      <w:textAlignment w:val="baseline"/>
    </w:pPr>
    <w:rPr>
      <w:rFonts w:eastAsia="仿宋_GB2312"/>
      <w:kern w:val="0"/>
      <w:sz w:val="28"/>
      <w:szCs w:val="20"/>
    </w:rPr>
  </w:style>
  <w:style w:type="paragraph" w:customStyle="1" w:styleId="782">
    <w:name w:val="默认段落字体 Para Char Char Char Char Char Char Char Char Char Char Char Char Char1 Char"/>
    <w:basedOn w:val="26"/>
    <w:qFormat/>
    <w:uiPriority w:val="0"/>
    <w:rPr>
      <w:rFonts w:ascii="Tahoma" w:hAnsi="Tahoma"/>
      <w:sz w:val="24"/>
    </w:rPr>
  </w:style>
  <w:style w:type="paragraph" w:customStyle="1" w:styleId="783">
    <w:name w:val="CM25"/>
    <w:basedOn w:val="121"/>
    <w:next w:val="121"/>
    <w:qFormat/>
    <w:uiPriority w:val="0"/>
    <w:pPr>
      <w:spacing w:line="468" w:lineRule="atLeast"/>
    </w:pPr>
    <w:rPr>
      <w:rFonts w:ascii="仿宋_GB2312" w:eastAsia="仿宋_GB2312" w:cs="仿宋_GB2312"/>
      <w:color w:val="auto"/>
    </w:rPr>
  </w:style>
  <w:style w:type="paragraph" w:customStyle="1" w:styleId="784">
    <w:name w:val="CM81"/>
    <w:basedOn w:val="121"/>
    <w:next w:val="121"/>
    <w:qFormat/>
    <w:uiPriority w:val="0"/>
    <w:pPr>
      <w:spacing w:after="307"/>
    </w:pPr>
    <w:rPr>
      <w:rFonts w:ascii="仿宋_GB2312" w:eastAsia="仿宋_GB2312" w:cs="Times New Roman"/>
      <w:color w:val="auto"/>
    </w:rPr>
  </w:style>
  <w:style w:type="paragraph" w:customStyle="1" w:styleId="785">
    <w:name w:val="样式 标题 4 +"/>
    <w:basedOn w:val="6"/>
    <w:qFormat/>
    <w:uiPriority w:val="0"/>
    <w:pPr>
      <w:tabs>
        <w:tab w:val="left" w:pos="425"/>
        <w:tab w:val="left" w:pos="1440"/>
      </w:tabs>
      <w:adjustRightInd w:val="0"/>
      <w:snapToGrid w:val="0"/>
      <w:spacing w:before="120" w:after="120"/>
      <w:ind w:left="425" w:hanging="425"/>
    </w:pPr>
    <w:rPr>
      <w:rFonts w:ascii="宋体" w:hAnsi="宋体" w:eastAsia="黑体"/>
      <w:bCs/>
      <w:kern w:val="0"/>
      <w:szCs w:val="28"/>
    </w:rPr>
  </w:style>
  <w:style w:type="paragraph" w:customStyle="1" w:styleId="786">
    <w:name w:val="附录五级条标题"/>
    <w:basedOn w:val="787"/>
    <w:next w:val="6"/>
    <w:qFormat/>
    <w:uiPriority w:val="0"/>
    <w:pPr>
      <w:tabs>
        <w:tab w:val="left" w:pos="720"/>
        <w:tab w:val="left" w:pos="964"/>
        <w:tab w:val="left" w:pos="1008"/>
        <w:tab w:val="left" w:pos="1152"/>
        <w:tab w:val="left" w:pos="1296"/>
      </w:tabs>
      <w:ind w:left="1296" w:hanging="1296"/>
      <w:outlineLvl w:val="6"/>
    </w:pPr>
  </w:style>
  <w:style w:type="paragraph" w:customStyle="1" w:styleId="787">
    <w:name w:val="附录四级条标题"/>
    <w:basedOn w:val="788"/>
    <w:next w:val="6"/>
    <w:qFormat/>
    <w:uiPriority w:val="0"/>
    <w:pPr>
      <w:tabs>
        <w:tab w:val="left" w:pos="720"/>
        <w:tab w:val="left" w:pos="964"/>
        <w:tab w:val="left" w:pos="1008"/>
        <w:tab w:val="left" w:pos="1152"/>
      </w:tabs>
      <w:ind w:left="1152" w:hanging="1152"/>
      <w:outlineLvl w:val="5"/>
    </w:pPr>
  </w:style>
  <w:style w:type="paragraph" w:customStyle="1" w:styleId="788">
    <w:name w:val="附录三级条标题"/>
    <w:basedOn w:val="789"/>
    <w:next w:val="6"/>
    <w:qFormat/>
    <w:uiPriority w:val="0"/>
    <w:pPr>
      <w:tabs>
        <w:tab w:val="left" w:pos="720"/>
        <w:tab w:val="left" w:pos="964"/>
        <w:tab w:val="left" w:pos="1008"/>
      </w:tabs>
      <w:ind w:left="1008" w:hanging="1008"/>
      <w:outlineLvl w:val="4"/>
    </w:pPr>
  </w:style>
  <w:style w:type="paragraph" w:customStyle="1" w:styleId="789">
    <w:name w:val="附录二级条标题"/>
    <w:basedOn w:val="790"/>
    <w:next w:val="6"/>
    <w:qFormat/>
    <w:uiPriority w:val="0"/>
    <w:pPr>
      <w:tabs>
        <w:tab w:val="left" w:pos="720"/>
        <w:tab w:val="left" w:pos="964"/>
      </w:tabs>
      <w:ind w:left="964" w:hanging="964"/>
      <w:outlineLvl w:val="3"/>
    </w:pPr>
  </w:style>
  <w:style w:type="paragraph" w:customStyle="1" w:styleId="790">
    <w:name w:val="附录一级条标题"/>
    <w:basedOn w:val="778"/>
    <w:next w:val="6"/>
    <w:qFormat/>
    <w:uiPriority w:val="0"/>
    <w:pPr>
      <w:tabs>
        <w:tab w:val="left" w:pos="720"/>
      </w:tabs>
      <w:autoSpaceDN w:val="0"/>
      <w:spacing w:beforeLines="0" w:afterLines="0"/>
      <w:ind w:left="720" w:hanging="720"/>
      <w:outlineLvl w:val="2"/>
    </w:pPr>
  </w:style>
  <w:style w:type="paragraph" w:customStyle="1" w:styleId="791">
    <w:name w:val="三级无标题条"/>
    <w:basedOn w:val="1"/>
    <w:qFormat/>
    <w:uiPriority w:val="0"/>
    <w:pPr>
      <w:tabs>
        <w:tab w:val="left" w:pos="360"/>
      </w:tabs>
      <w:ind w:firstLine="200"/>
    </w:pPr>
  </w:style>
  <w:style w:type="paragraph" w:customStyle="1" w:styleId="792">
    <w:name w:val="表内小四"/>
    <w:basedOn w:val="793"/>
    <w:qFormat/>
    <w:uiPriority w:val="0"/>
    <w:pPr>
      <w:widowControl/>
      <w:snapToGrid/>
      <w:ind w:left="-50" w:leftChars="0" w:right="0" w:rightChars="0"/>
      <w:jc w:val="left"/>
    </w:pPr>
  </w:style>
  <w:style w:type="paragraph" w:customStyle="1" w:styleId="793">
    <w:name w:val="表内小四中"/>
    <w:basedOn w:val="1"/>
    <w:qFormat/>
    <w:uiPriority w:val="0"/>
    <w:pPr>
      <w:adjustRightInd w:val="0"/>
      <w:snapToGrid w:val="0"/>
      <w:ind w:left="-4" w:leftChars="-2" w:right="-22" w:rightChars="-10"/>
      <w:jc w:val="center"/>
      <w:textAlignment w:val="baseline"/>
    </w:pPr>
    <w:rPr>
      <w:kern w:val="0"/>
      <w:sz w:val="24"/>
      <w:szCs w:val="20"/>
    </w:rPr>
  </w:style>
  <w:style w:type="paragraph" w:customStyle="1" w:styleId="794">
    <w:name w:val="单位"/>
    <w:basedOn w:val="1"/>
    <w:qFormat/>
    <w:uiPriority w:val="0"/>
    <w:pPr>
      <w:adjustRightInd w:val="0"/>
      <w:snapToGrid w:val="0"/>
      <w:spacing w:before="50" w:line="312" w:lineRule="auto"/>
      <w:ind w:left="100" w:leftChars="100" w:right="100" w:rightChars="100"/>
      <w:jc w:val="center"/>
    </w:pPr>
    <w:rPr>
      <w:szCs w:val="20"/>
    </w:rPr>
  </w:style>
  <w:style w:type="paragraph" w:customStyle="1" w:styleId="795">
    <w:name w:val="我的样式（正文）"/>
    <w:basedOn w:val="1"/>
    <w:qFormat/>
    <w:uiPriority w:val="0"/>
    <w:pPr>
      <w:spacing w:line="440" w:lineRule="exact"/>
    </w:pPr>
    <w:rPr>
      <w:rFonts w:ascii="宋体"/>
      <w:sz w:val="28"/>
      <w:szCs w:val="20"/>
    </w:rPr>
  </w:style>
  <w:style w:type="paragraph" w:customStyle="1" w:styleId="796">
    <w:name w:val="CM13"/>
    <w:basedOn w:val="121"/>
    <w:next w:val="121"/>
    <w:qFormat/>
    <w:uiPriority w:val="0"/>
    <w:pPr>
      <w:spacing w:line="468" w:lineRule="atLeast"/>
    </w:pPr>
    <w:rPr>
      <w:rFonts w:ascii="仿宋_GB2312" w:eastAsia="仿宋_GB2312" w:cs="仿宋_GB2312"/>
      <w:color w:val="auto"/>
    </w:rPr>
  </w:style>
  <w:style w:type="paragraph" w:customStyle="1" w:styleId="797">
    <w:name w:val="CM35"/>
    <w:basedOn w:val="121"/>
    <w:next w:val="121"/>
    <w:qFormat/>
    <w:uiPriority w:val="0"/>
    <w:pPr>
      <w:spacing w:line="468" w:lineRule="atLeast"/>
    </w:pPr>
    <w:rPr>
      <w:rFonts w:ascii="仿宋_GB2312" w:eastAsia="仿宋_GB2312" w:cs="仿宋_GB2312"/>
      <w:color w:val="auto"/>
    </w:rPr>
  </w:style>
  <w:style w:type="paragraph" w:customStyle="1" w:styleId="798">
    <w:name w:val="图名称 Char Char Char Char Char Char Char Char Char Char"/>
    <w:basedOn w:val="1"/>
    <w:qFormat/>
    <w:uiPriority w:val="0"/>
    <w:pPr>
      <w:tabs>
        <w:tab w:val="left" w:pos="-120"/>
      </w:tabs>
      <w:spacing w:before="60" w:line="360" w:lineRule="auto"/>
      <w:jc w:val="center"/>
    </w:pPr>
    <w:rPr>
      <w:rFonts w:ascii="宋体" w:hAnsi="宋体"/>
      <w:kern w:val="0"/>
      <w:sz w:val="24"/>
    </w:rPr>
  </w:style>
  <w:style w:type="paragraph" w:customStyle="1" w:styleId="799">
    <w:name w:val="CM19"/>
    <w:basedOn w:val="121"/>
    <w:next w:val="121"/>
    <w:qFormat/>
    <w:uiPriority w:val="0"/>
    <w:pPr>
      <w:spacing w:line="466" w:lineRule="atLeast"/>
    </w:pPr>
    <w:rPr>
      <w:rFonts w:ascii="仿宋_GB2312" w:eastAsia="仿宋_GB2312" w:cs="Times New Roman"/>
      <w:color w:val="auto"/>
    </w:rPr>
  </w:style>
  <w:style w:type="paragraph" w:customStyle="1" w:styleId="800">
    <w:name w:val="文献"/>
    <w:basedOn w:val="46"/>
    <w:qFormat/>
    <w:uiPriority w:val="0"/>
    <w:pPr>
      <w:tabs>
        <w:tab w:val="left" w:pos="420"/>
        <w:tab w:val="left" w:pos="1140"/>
      </w:tabs>
      <w:snapToGrid w:val="0"/>
      <w:spacing w:beforeLines="30" w:line="288" w:lineRule="auto"/>
      <w:ind w:left="737" w:hanging="317" w:hangingChars="200"/>
    </w:pPr>
    <w:rPr>
      <w:rFonts w:ascii="Times New Roman" w:hAnsi="Times New Roman" w:cs="Times New Roman"/>
      <w:spacing w:val="10"/>
      <w:szCs w:val="20"/>
    </w:rPr>
  </w:style>
  <w:style w:type="paragraph" w:customStyle="1" w:styleId="801">
    <w:name w:val="湛江码头表"/>
    <w:basedOn w:val="1"/>
    <w:qFormat/>
    <w:uiPriority w:val="0"/>
    <w:pPr>
      <w:jc w:val="center"/>
    </w:pPr>
    <w:rPr>
      <w:rFonts w:eastAsia="仿宋_GB2312"/>
      <w:kern w:val="0"/>
      <w:lang w:eastAsia="zh-TW"/>
    </w:rPr>
  </w:style>
  <w:style w:type="paragraph" w:customStyle="1" w:styleId="802">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803">
    <w:name w:val="环评主标题"/>
    <w:basedOn w:val="1"/>
    <w:qFormat/>
    <w:uiPriority w:val="0"/>
    <w:pPr>
      <w:jc w:val="center"/>
    </w:pPr>
    <w:rPr>
      <w:rFonts w:ascii="黑体" w:eastAsia="黑体" w:cs="宋体"/>
      <w:sz w:val="52"/>
      <w:szCs w:val="20"/>
    </w:rPr>
  </w:style>
  <w:style w:type="paragraph" w:customStyle="1" w:styleId="804">
    <w:name w:val="标准标题 1..."/>
    <w:basedOn w:val="4"/>
    <w:qFormat/>
    <w:uiPriority w:val="0"/>
    <w:pPr>
      <w:adjustRightInd w:val="0"/>
      <w:snapToGrid w:val="0"/>
      <w:spacing w:before="300" w:after="300" w:line="360" w:lineRule="auto"/>
      <w:jc w:val="center"/>
    </w:pPr>
    <w:rPr>
      <w:sz w:val="36"/>
      <w:szCs w:val="30"/>
    </w:rPr>
  </w:style>
  <w:style w:type="paragraph" w:customStyle="1" w:styleId="805">
    <w:name w:val="表注"/>
    <w:basedOn w:val="1"/>
    <w:next w:val="87"/>
    <w:qFormat/>
    <w:uiPriority w:val="0"/>
  </w:style>
  <w:style w:type="paragraph" w:customStyle="1" w:styleId="806">
    <w:name w:val="样式 小四 首行缩进:  2.5 字符"/>
    <w:basedOn w:val="1"/>
    <w:qFormat/>
    <w:uiPriority w:val="0"/>
    <w:pPr>
      <w:ind w:firstLine="200" w:firstLineChars="200"/>
    </w:pPr>
    <w:rPr>
      <w:rFonts w:eastAsia="仿宋_GB2312" w:cs="宋体"/>
      <w:sz w:val="24"/>
      <w:szCs w:val="20"/>
    </w:rPr>
  </w:style>
  <w:style w:type="paragraph" w:customStyle="1" w:styleId="807">
    <w:name w:val="报告正文"/>
    <w:basedOn w:val="1"/>
    <w:qFormat/>
    <w:uiPriority w:val="0"/>
    <w:pPr>
      <w:adjustRightInd w:val="0"/>
      <w:snapToGrid w:val="0"/>
      <w:spacing w:line="360" w:lineRule="auto"/>
      <w:ind w:firstLine="200" w:firstLineChars="200"/>
    </w:pPr>
    <w:rPr>
      <w:rFonts w:ascii="宋体"/>
      <w:sz w:val="24"/>
      <w:szCs w:val="20"/>
    </w:rPr>
  </w:style>
  <w:style w:type="paragraph" w:customStyle="1" w:styleId="808">
    <w:name w:val="环评副标题"/>
    <w:basedOn w:val="1"/>
    <w:qFormat/>
    <w:uiPriority w:val="0"/>
    <w:pPr>
      <w:jc w:val="center"/>
    </w:pPr>
    <w:rPr>
      <w:rFonts w:cs="宋体"/>
      <w:sz w:val="44"/>
      <w:szCs w:val="20"/>
    </w:rPr>
  </w:style>
  <w:style w:type="paragraph" w:customStyle="1" w:styleId="809">
    <w:name w:val="xl52"/>
    <w:basedOn w:val="1"/>
    <w:qFormat/>
    <w:uiPriority w:val="0"/>
    <w:pPr>
      <w:widowControl/>
      <w:pBdr>
        <w:top w:val="single" w:color="auto" w:sz="4" w:space="0"/>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kern w:val="0"/>
      <w:sz w:val="18"/>
      <w:szCs w:val="18"/>
    </w:rPr>
  </w:style>
  <w:style w:type="paragraph" w:customStyle="1" w:styleId="810">
    <w:name w:val="样式 正文缩进 + 首行缩进:  2 字符"/>
    <w:basedOn w:val="7"/>
    <w:qFormat/>
    <w:uiPriority w:val="0"/>
    <w:pPr>
      <w:adjustRightInd/>
      <w:spacing w:line="360" w:lineRule="auto"/>
      <w:ind w:firstLine="480" w:firstLineChars="200"/>
      <w:textAlignment w:val="auto"/>
    </w:pPr>
    <w:rPr>
      <w:rFonts w:ascii="宋体" w:hAnsi="宋体"/>
      <w:kern w:val="0"/>
      <w:sz w:val="24"/>
      <w:szCs w:val="20"/>
    </w:rPr>
  </w:style>
  <w:style w:type="paragraph" w:customStyle="1" w:styleId="811">
    <w:name w:val="正文001"/>
    <w:basedOn w:val="1"/>
    <w:qFormat/>
    <w:uiPriority w:val="0"/>
    <w:pPr>
      <w:spacing w:before="60" w:line="460" w:lineRule="exact"/>
      <w:ind w:firstLine="200" w:firstLineChars="200"/>
    </w:pPr>
    <w:rPr>
      <w:rFonts w:ascii="Arial" w:hAnsi="Arial"/>
      <w:sz w:val="24"/>
      <w:szCs w:val="20"/>
    </w:rPr>
  </w:style>
  <w:style w:type="paragraph" w:customStyle="1" w:styleId="812">
    <w:name w:val="样式 标题 4 + 宋体 段前: 6 磅 段后: 6 磅"/>
    <w:basedOn w:val="6"/>
    <w:qFormat/>
    <w:uiPriority w:val="0"/>
    <w:pPr>
      <w:keepNext w:val="0"/>
      <w:keepLines w:val="0"/>
      <w:adjustRightInd w:val="0"/>
      <w:spacing w:beforeLines="50" w:afterLines="50" w:line="490" w:lineRule="exact"/>
      <w:ind w:left="0"/>
      <w:textAlignment w:val="baseline"/>
    </w:pPr>
    <w:rPr>
      <w:rFonts w:ascii="宋体" w:hAnsi="宋体"/>
      <w:kern w:val="0"/>
      <w:sz w:val="24"/>
    </w:rPr>
  </w:style>
  <w:style w:type="paragraph" w:customStyle="1" w:styleId="813">
    <w:name w:val="TECHNICAL INFO"/>
    <w:basedOn w:val="1"/>
    <w:qFormat/>
    <w:uiPriority w:val="0"/>
    <w:pPr>
      <w:widowControl/>
    </w:pPr>
    <w:rPr>
      <w:sz w:val="24"/>
      <w:szCs w:val="20"/>
      <w:lang w:val="en-GB" w:eastAsia="en-US"/>
    </w:rPr>
  </w:style>
  <w:style w:type="paragraph" w:customStyle="1" w:styleId="814">
    <w:name w:val="表名称"/>
    <w:qFormat/>
    <w:uiPriority w:val="0"/>
    <w:pPr>
      <w:widowControl w:val="0"/>
      <w:tabs>
        <w:tab w:val="left" w:pos="0"/>
      </w:tabs>
      <w:adjustRightInd w:val="0"/>
      <w:snapToGrid w:val="0"/>
      <w:spacing w:beforeLines="50" w:afterLines="50" w:line="360" w:lineRule="auto"/>
      <w:jc w:val="center"/>
    </w:pPr>
    <w:rPr>
      <w:rFonts w:ascii="宋体" w:hAnsi="宋体" w:eastAsia="宋体" w:cs="Times New Roman"/>
      <w:b/>
      <w:kern w:val="2"/>
      <w:sz w:val="24"/>
      <w:szCs w:val="24"/>
      <w:lang w:val="en-US" w:eastAsia="zh-CN" w:bidi="ar-SA"/>
    </w:rPr>
  </w:style>
  <w:style w:type="paragraph" w:customStyle="1" w:styleId="815">
    <w:name w:val="style17"/>
    <w:basedOn w:val="1"/>
    <w:qFormat/>
    <w:uiPriority w:val="0"/>
    <w:pPr>
      <w:widowControl/>
      <w:spacing w:before="100" w:beforeAutospacing="1" w:after="100" w:afterAutospacing="1"/>
      <w:jc w:val="left"/>
    </w:pPr>
    <w:rPr>
      <w:rFonts w:ascii="宋体" w:hAnsi="宋体"/>
      <w:kern w:val="0"/>
      <w:sz w:val="14"/>
      <w:szCs w:val="20"/>
    </w:rPr>
  </w:style>
  <w:style w:type="paragraph" w:customStyle="1" w:styleId="816">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仿宋_GB2312" w:hAnsi="Arial Unicode MS" w:eastAsia="仿宋_GB2312"/>
      <w:color w:val="000000"/>
      <w:kern w:val="0"/>
      <w:sz w:val="24"/>
      <w:szCs w:val="20"/>
    </w:rPr>
  </w:style>
  <w:style w:type="paragraph" w:customStyle="1" w:styleId="817">
    <w:name w:val="表格文本 小五 居中"/>
    <w:basedOn w:val="1"/>
    <w:qFormat/>
    <w:uiPriority w:val="0"/>
    <w:pPr>
      <w:adjustRightInd w:val="0"/>
      <w:snapToGrid w:val="0"/>
      <w:jc w:val="center"/>
    </w:pPr>
    <w:rPr>
      <w:rFonts w:cs="宋体"/>
      <w:color w:val="FF0000"/>
      <w:sz w:val="18"/>
      <w:szCs w:val="18"/>
    </w:rPr>
  </w:style>
  <w:style w:type="paragraph" w:customStyle="1" w:styleId="818">
    <w:name w:val="Char Char Char Char Char Char Char Char"/>
    <w:basedOn w:val="1"/>
    <w:qFormat/>
    <w:uiPriority w:val="0"/>
    <w:rPr>
      <w:sz w:val="24"/>
    </w:rPr>
  </w:style>
  <w:style w:type="paragraph" w:customStyle="1" w:styleId="819">
    <w:name w:val="CM87"/>
    <w:basedOn w:val="121"/>
    <w:next w:val="121"/>
    <w:qFormat/>
    <w:uiPriority w:val="0"/>
    <w:pPr>
      <w:spacing w:line="468" w:lineRule="atLeast"/>
    </w:pPr>
    <w:rPr>
      <w:rFonts w:ascii="仿宋_GB2312" w:eastAsia="仿宋_GB2312" w:cs="仿宋_GB2312"/>
      <w:color w:val="auto"/>
    </w:rPr>
  </w:style>
  <w:style w:type="paragraph" w:customStyle="1" w:styleId="820">
    <w:name w:val="Char Char Char Char Char Char Char Char Char1 Char Char Char1 Char Char Char Char Char Char Char"/>
    <w:basedOn w:val="1"/>
    <w:qFormat/>
    <w:uiPriority w:val="0"/>
    <w:pPr>
      <w:spacing w:line="360" w:lineRule="auto"/>
      <w:ind w:firstLine="200" w:firstLineChars="200"/>
    </w:pPr>
    <w:rPr>
      <w:rFonts w:ascii="宋体" w:hAnsi="宋体" w:cs="宋体"/>
      <w:sz w:val="24"/>
    </w:rPr>
  </w:style>
  <w:style w:type="paragraph" w:customStyle="1" w:styleId="821">
    <w:name w:val="CM39"/>
    <w:basedOn w:val="121"/>
    <w:next w:val="121"/>
    <w:qFormat/>
    <w:uiPriority w:val="0"/>
    <w:pPr>
      <w:spacing w:line="436" w:lineRule="atLeast"/>
    </w:pPr>
    <w:rPr>
      <w:rFonts w:ascii="仿宋_GB2312" w:eastAsia="仿宋_GB2312" w:cs="Times New Roman"/>
      <w:color w:val="auto"/>
    </w:rPr>
  </w:style>
  <w:style w:type="paragraph" w:customStyle="1" w:styleId="822">
    <w:name w:val="生物类名"/>
    <w:basedOn w:val="1"/>
    <w:qFormat/>
    <w:uiPriority w:val="0"/>
    <w:pPr>
      <w:tabs>
        <w:tab w:val="left" w:pos="-120"/>
      </w:tabs>
      <w:spacing w:line="310" w:lineRule="atLeast"/>
      <w:jc w:val="left"/>
    </w:pPr>
    <w:rPr>
      <w:b/>
      <w:snapToGrid w:val="0"/>
      <w:spacing w:val="8"/>
      <w:kern w:val="0"/>
      <w:sz w:val="24"/>
      <w:szCs w:val="20"/>
    </w:rPr>
  </w:style>
  <w:style w:type="paragraph" w:customStyle="1" w:styleId="823">
    <w:name w:val="font7"/>
    <w:basedOn w:val="1"/>
    <w:qFormat/>
    <w:uiPriority w:val="0"/>
    <w:pPr>
      <w:widowControl/>
      <w:spacing w:before="100" w:beforeAutospacing="1" w:after="100" w:afterAutospacing="1"/>
      <w:jc w:val="left"/>
    </w:pPr>
    <w:rPr>
      <w:rFonts w:eastAsia="Arial Unicode MS"/>
      <w:kern w:val="0"/>
      <w:sz w:val="18"/>
      <w:szCs w:val="20"/>
    </w:rPr>
  </w:style>
  <w:style w:type="paragraph" w:customStyle="1" w:styleId="824">
    <w:name w:val="f14"/>
    <w:basedOn w:val="1"/>
    <w:qFormat/>
    <w:uiPriority w:val="0"/>
    <w:pPr>
      <w:widowControl/>
      <w:spacing w:before="100" w:beforeAutospacing="1" w:after="100" w:afterAutospacing="1"/>
      <w:jc w:val="left"/>
    </w:pPr>
    <w:rPr>
      <w:rFonts w:ascii="Arial Unicode MS" w:hAnsi="Arial Unicode MS"/>
      <w:kern w:val="0"/>
      <w:szCs w:val="21"/>
    </w:rPr>
  </w:style>
  <w:style w:type="paragraph" w:customStyle="1" w:styleId="825">
    <w:name w:val="环科院插图标题"/>
    <w:basedOn w:val="1"/>
    <w:qFormat/>
    <w:uiPriority w:val="0"/>
    <w:pPr>
      <w:spacing w:line="400" w:lineRule="exact"/>
      <w:jc w:val="center"/>
    </w:pPr>
    <w:rPr>
      <w:rFonts w:eastAsia="黑体"/>
      <w:b/>
      <w:szCs w:val="20"/>
    </w:rPr>
  </w:style>
  <w:style w:type="paragraph" w:customStyle="1" w:styleId="826">
    <w:name w:val="表格文本 五号 居中 单倍行距"/>
    <w:basedOn w:val="1"/>
    <w:qFormat/>
    <w:uiPriority w:val="0"/>
    <w:pPr>
      <w:keepNext/>
      <w:adjustRightInd w:val="0"/>
      <w:snapToGrid w:val="0"/>
      <w:jc w:val="center"/>
      <w:textAlignment w:val="baseline"/>
    </w:pPr>
    <w:rPr>
      <w:rFonts w:cs="宋体"/>
      <w:szCs w:val="20"/>
    </w:rPr>
  </w:style>
  <w:style w:type="paragraph" w:customStyle="1" w:styleId="827">
    <w:name w:val="样式 首行缩进:  2 字符2"/>
    <w:basedOn w:val="1"/>
    <w:qFormat/>
    <w:uiPriority w:val="0"/>
    <w:pPr>
      <w:ind w:firstLine="200" w:firstLineChars="200"/>
    </w:pPr>
    <w:rPr>
      <w:rFonts w:cs="宋体"/>
      <w:sz w:val="24"/>
      <w:szCs w:val="20"/>
    </w:rPr>
  </w:style>
  <w:style w:type="paragraph" w:customStyle="1" w:styleId="828">
    <w:name w:val="CM109"/>
    <w:basedOn w:val="121"/>
    <w:next w:val="121"/>
    <w:qFormat/>
    <w:uiPriority w:val="0"/>
    <w:pPr>
      <w:spacing w:line="468" w:lineRule="atLeast"/>
    </w:pPr>
    <w:rPr>
      <w:rFonts w:ascii="仿宋_GB2312" w:eastAsia="仿宋_GB2312" w:cs="仿宋_GB2312"/>
      <w:color w:val="auto"/>
    </w:rPr>
  </w:style>
  <w:style w:type="paragraph" w:customStyle="1" w:styleId="829">
    <w:name w:val="xl58"/>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color w:val="000000"/>
      <w:kern w:val="0"/>
      <w:sz w:val="28"/>
      <w:szCs w:val="21"/>
    </w:rPr>
  </w:style>
  <w:style w:type="paragraph" w:customStyle="1" w:styleId="830">
    <w:name w:val="表正文2"/>
    <w:basedOn w:val="1"/>
    <w:qFormat/>
    <w:uiPriority w:val="0"/>
    <w:pPr>
      <w:tabs>
        <w:tab w:val="left" w:pos="655"/>
        <w:tab w:val="left" w:pos="2947"/>
        <w:tab w:val="left" w:pos="6415"/>
        <w:tab w:val="left" w:pos="7495"/>
      </w:tabs>
      <w:adjustRightInd w:val="0"/>
      <w:snapToGrid w:val="0"/>
      <w:spacing w:line="300" w:lineRule="auto"/>
      <w:jc w:val="center"/>
    </w:pPr>
    <w:rPr>
      <w:rFonts w:ascii="宋体" w:hAnsi="宋体" w:cs="Arial"/>
      <w:spacing w:val="-6"/>
      <w:sz w:val="24"/>
      <w:lang w:val="ru-RU"/>
    </w:rPr>
  </w:style>
  <w:style w:type="paragraph" w:customStyle="1" w:styleId="831">
    <w:name w:val="CM14"/>
    <w:basedOn w:val="121"/>
    <w:next w:val="121"/>
    <w:qFormat/>
    <w:uiPriority w:val="0"/>
    <w:pPr>
      <w:spacing w:line="468" w:lineRule="atLeast"/>
    </w:pPr>
    <w:rPr>
      <w:rFonts w:ascii="仿宋_GB2312" w:eastAsia="仿宋_GB2312" w:cs="Times New Roman"/>
      <w:color w:val="auto"/>
    </w:rPr>
  </w:style>
  <w:style w:type="paragraph" w:customStyle="1" w:styleId="832">
    <w:name w:val="A标题"/>
    <w:basedOn w:val="6"/>
    <w:qFormat/>
    <w:uiPriority w:val="0"/>
    <w:pPr>
      <w:tabs>
        <w:tab w:val="left" w:pos="-120"/>
      </w:tabs>
      <w:overflowPunct w:val="0"/>
      <w:topLinePunct/>
      <w:autoSpaceDE w:val="0"/>
      <w:snapToGrid w:val="0"/>
      <w:spacing w:before="60" w:afterLines="50" w:line="264" w:lineRule="auto"/>
      <w:ind w:left="0"/>
    </w:pPr>
    <w:rPr>
      <w:rFonts w:ascii="宋体" w:hAnsi="宋体" w:eastAsia="黑体"/>
      <w:b w:val="0"/>
      <w:spacing w:val="20"/>
      <w:kern w:val="0"/>
      <w:sz w:val="24"/>
    </w:rPr>
  </w:style>
  <w:style w:type="paragraph" w:customStyle="1" w:styleId="833">
    <w:name w:val="标题111 Char Char Char Char"/>
    <w:basedOn w:val="1"/>
    <w:qFormat/>
    <w:uiPriority w:val="0"/>
    <w:pPr>
      <w:spacing w:line="360" w:lineRule="auto"/>
      <w:ind w:firstLine="200" w:firstLineChars="200"/>
    </w:pPr>
    <w:rPr>
      <w:rFonts w:ascii="宋体" w:hAnsi="宋体" w:cs="宋体"/>
      <w:sz w:val="24"/>
    </w:rPr>
  </w:style>
  <w:style w:type="paragraph" w:customStyle="1" w:styleId="834">
    <w:name w:val="表格文本 五号 居中 单倍行距 Char"/>
    <w:basedOn w:val="1"/>
    <w:qFormat/>
    <w:uiPriority w:val="0"/>
    <w:pPr>
      <w:keepNext/>
      <w:adjustRightInd w:val="0"/>
      <w:snapToGrid w:val="0"/>
      <w:jc w:val="center"/>
      <w:textAlignment w:val="baseline"/>
    </w:pPr>
    <w:rPr>
      <w:rFonts w:cs="宋体"/>
    </w:rPr>
  </w:style>
  <w:style w:type="paragraph" w:customStyle="1" w:styleId="835">
    <w:name w:val="中气一级"/>
    <w:basedOn w:val="4"/>
    <w:next w:val="836"/>
    <w:qFormat/>
    <w:uiPriority w:val="0"/>
    <w:pPr>
      <w:spacing w:before="300" w:after="300" w:line="520" w:lineRule="exact"/>
      <w:ind w:left="142"/>
      <w:jc w:val="left"/>
    </w:pPr>
    <w:rPr>
      <w:rFonts w:eastAsia="黑体"/>
      <w:b w:val="0"/>
      <w:sz w:val="36"/>
    </w:rPr>
  </w:style>
  <w:style w:type="paragraph" w:customStyle="1" w:styleId="836">
    <w:name w:val="中气二级"/>
    <w:basedOn w:val="1"/>
    <w:next w:val="1"/>
    <w:qFormat/>
    <w:uiPriority w:val="0"/>
    <w:pPr>
      <w:keepNext/>
      <w:keepLines/>
      <w:spacing w:beforeLines="50" w:afterLines="50" w:line="360" w:lineRule="auto"/>
      <w:ind w:left="540"/>
      <w:jc w:val="left"/>
      <w:outlineLvl w:val="1"/>
    </w:pPr>
    <w:rPr>
      <w:rFonts w:ascii="Arial" w:hAnsi="Arial" w:eastAsia="黑体" w:cs="宋体"/>
      <w:bCs/>
      <w:sz w:val="30"/>
      <w:szCs w:val="20"/>
    </w:rPr>
  </w:style>
  <w:style w:type="paragraph" w:customStyle="1" w:styleId="837">
    <w:name w:val="标题 32"/>
    <w:basedOn w:val="1"/>
    <w:qFormat/>
    <w:uiPriority w:val="0"/>
    <w:pPr>
      <w:tabs>
        <w:tab w:val="left" w:pos="1740"/>
      </w:tabs>
      <w:adjustRightInd w:val="0"/>
      <w:snapToGrid w:val="0"/>
      <w:spacing w:line="500" w:lineRule="atLeast"/>
      <w:ind w:left="1740" w:hanging="420"/>
    </w:pPr>
    <w:rPr>
      <w:sz w:val="28"/>
    </w:rPr>
  </w:style>
  <w:style w:type="paragraph" w:customStyle="1" w:styleId="838">
    <w:name w:val="样式4正文"/>
    <w:basedOn w:val="1"/>
    <w:qFormat/>
    <w:uiPriority w:val="0"/>
    <w:pPr>
      <w:ind w:firstLine="560" w:firstLineChars="200"/>
    </w:pPr>
    <w:rPr>
      <w:rFonts w:ascii="楷体_GB2312" w:hAnsi="宋体" w:eastAsia="楷体_GB2312"/>
      <w:sz w:val="28"/>
      <w:szCs w:val="20"/>
    </w:rPr>
  </w:style>
  <w:style w:type="paragraph" w:customStyle="1" w:styleId="839">
    <w:name w:val="标准符号 行距1.5倍"/>
    <w:basedOn w:val="673"/>
    <w:qFormat/>
    <w:uiPriority w:val="0"/>
    <w:pPr>
      <w:spacing w:line="240" w:lineRule="auto"/>
      <w:ind w:firstLine="0" w:firstLineChars="0"/>
    </w:pPr>
    <w:rPr>
      <w:kern w:val="0"/>
    </w:rPr>
  </w:style>
  <w:style w:type="paragraph" w:customStyle="1" w:styleId="840">
    <w:name w:val="xl51"/>
    <w:basedOn w:val="1"/>
    <w:qFormat/>
    <w:uiPriority w:val="0"/>
    <w:pPr>
      <w:widowControl/>
      <w:pBdr>
        <w:top w:val="single" w:color="auto" w:sz="4" w:space="0"/>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kern w:val="0"/>
      <w:sz w:val="18"/>
      <w:szCs w:val="18"/>
    </w:rPr>
  </w:style>
  <w:style w:type="paragraph" w:customStyle="1" w:styleId="841">
    <w:name w:val="样式1.1.1"/>
    <w:basedOn w:val="1"/>
    <w:qFormat/>
    <w:uiPriority w:val="0"/>
    <w:pPr>
      <w:spacing w:line="460" w:lineRule="exact"/>
    </w:pPr>
    <w:rPr>
      <w:b/>
      <w:bCs/>
      <w:sz w:val="28"/>
      <w:szCs w:val="21"/>
    </w:rPr>
  </w:style>
  <w:style w:type="paragraph" w:customStyle="1" w:styleId="842">
    <w:name w:val="样式 样式 标题 1章节标题章标题 1-*+h11st levelSection Headl1b1本标题不使用篇标...1 + ..."/>
    <w:basedOn w:val="1"/>
    <w:qFormat/>
    <w:uiPriority w:val="0"/>
    <w:pPr>
      <w:keepNext/>
      <w:keepLines/>
      <w:spacing w:before="240" w:after="120" w:line="360" w:lineRule="auto"/>
      <w:jc w:val="left"/>
      <w:outlineLvl w:val="0"/>
    </w:pPr>
    <w:rPr>
      <w:rFonts w:eastAsia="黑体" w:cs="宋体"/>
      <w:b/>
      <w:bCs/>
      <w:kern w:val="44"/>
      <w:sz w:val="28"/>
      <w:szCs w:val="28"/>
    </w:rPr>
  </w:style>
  <w:style w:type="paragraph" w:customStyle="1" w:styleId="843">
    <w:name w:val="码头正文"/>
    <w:basedOn w:val="7"/>
    <w:qFormat/>
    <w:uiPriority w:val="0"/>
    <w:pPr>
      <w:adjustRightInd/>
      <w:snapToGrid w:val="0"/>
      <w:spacing w:line="360" w:lineRule="auto"/>
      <w:ind w:firstLine="480" w:firstLineChars="200"/>
      <w:textAlignment w:val="auto"/>
    </w:pPr>
    <w:rPr>
      <w:kern w:val="0"/>
      <w:sz w:val="24"/>
      <w:u w:color="000000"/>
    </w:rPr>
  </w:style>
  <w:style w:type="paragraph" w:customStyle="1" w:styleId="844">
    <w:name w:val="图表名称"/>
    <w:basedOn w:val="87"/>
    <w:next w:val="87"/>
    <w:qFormat/>
    <w:uiPriority w:val="0"/>
    <w:pPr>
      <w:ind w:firstLine="0" w:firstLineChars="0"/>
      <w:jc w:val="center"/>
    </w:pPr>
    <w:rPr>
      <w:b/>
      <w:kern w:val="0"/>
      <w:sz w:val="24"/>
    </w:rPr>
  </w:style>
  <w:style w:type="paragraph" w:customStyle="1" w:styleId="845">
    <w:name w:val="公式样式1"/>
    <w:basedOn w:val="1"/>
    <w:qFormat/>
    <w:uiPriority w:val="0"/>
    <w:pPr>
      <w:spacing w:line="360" w:lineRule="auto"/>
      <w:ind w:firstLine="235" w:firstLineChars="100"/>
    </w:pPr>
    <w:rPr>
      <w:rFonts w:ascii="宋体" w:hAnsi="宋体"/>
      <w:sz w:val="24"/>
      <w:szCs w:val="20"/>
    </w:rPr>
  </w:style>
  <w:style w:type="paragraph" w:customStyle="1" w:styleId="846">
    <w:name w:val="样式 标题 1 + 黑色"/>
    <w:basedOn w:val="4"/>
    <w:qFormat/>
    <w:uiPriority w:val="0"/>
    <w:pPr>
      <w:keepNext w:val="0"/>
      <w:keepLines w:val="0"/>
      <w:tabs>
        <w:tab w:val="left" w:pos="840"/>
      </w:tabs>
      <w:autoSpaceDE w:val="0"/>
      <w:autoSpaceDN w:val="0"/>
      <w:adjustRightInd w:val="0"/>
      <w:snapToGrid w:val="0"/>
      <w:spacing w:before="0" w:after="0" w:line="300" w:lineRule="auto"/>
      <w:ind w:left="840" w:hanging="360"/>
      <w:jc w:val="center"/>
      <w:textAlignment w:val="baseline"/>
    </w:pPr>
    <w:rPr>
      <w:rFonts w:ascii="宋体"/>
      <w:snapToGrid w:val="0"/>
      <w:color w:val="000000"/>
      <w:kern w:val="0"/>
      <w:sz w:val="32"/>
      <w:szCs w:val="32"/>
    </w:rPr>
  </w:style>
  <w:style w:type="paragraph" w:customStyle="1" w:styleId="847">
    <w:name w:val="样式 样式 行距: 1.5 倍行距 + 首行缩进:  2 字符"/>
    <w:basedOn w:val="848"/>
    <w:qFormat/>
    <w:uiPriority w:val="0"/>
    <w:pPr>
      <w:textAlignment w:val="center"/>
    </w:pPr>
  </w:style>
  <w:style w:type="paragraph" w:customStyle="1" w:styleId="848">
    <w:name w:val="样式 行距: 1.5 倍行距"/>
    <w:basedOn w:val="1"/>
    <w:qFormat/>
    <w:uiPriority w:val="0"/>
    <w:pPr>
      <w:spacing w:line="360" w:lineRule="auto"/>
      <w:ind w:firstLine="200" w:firstLineChars="200"/>
    </w:pPr>
    <w:rPr>
      <w:rFonts w:cs="宋体"/>
      <w:sz w:val="24"/>
      <w:szCs w:val="20"/>
    </w:rPr>
  </w:style>
  <w:style w:type="paragraph" w:customStyle="1" w:styleId="849">
    <w:name w:val="样式 目录 2 + 首行缩进:  2 字符"/>
    <w:basedOn w:val="75"/>
    <w:qFormat/>
    <w:uiPriority w:val="0"/>
    <w:pPr>
      <w:tabs>
        <w:tab w:val="left" w:pos="1200"/>
        <w:tab w:val="right" w:leader="dot" w:pos="8280"/>
        <w:tab w:val="clear" w:pos="8302"/>
      </w:tabs>
      <w:spacing w:line="312" w:lineRule="auto"/>
    </w:pPr>
    <w:rPr>
      <w:rFonts w:ascii="Times New Roman" w:hAnsi="Times New Roman" w:cs="宋体"/>
      <w:smallCaps w:val="0"/>
      <w:sz w:val="20"/>
      <w:szCs w:val="20"/>
    </w:rPr>
  </w:style>
  <w:style w:type="paragraph" w:customStyle="1" w:styleId="850">
    <w:name w:val="xl60"/>
    <w:basedOn w:val="1"/>
    <w:qFormat/>
    <w:uiPriority w:val="0"/>
    <w:pPr>
      <w:widowControl/>
      <w:pBdr>
        <w:left w:val="single" w:color="auto" w:sz="8" w:space="0"/>
        <w:right w:val="single" w:color="auto" w:sz="4" w:space="0"/>
      </w:pBdr>
      <w:spacing w:before="100" w:after="100"/>
      <w:jc w:val="center"/>
      <w:textAlignment w:val="top"/>
    </w:pPr>
    <w:rPr>
      <w:kern w:val="0"/>
      <w:sz w:val="24"/>
    </w:rPr>
  </w:style>
  <w:style w:type="paragraph" w:customStyle="1" w:styleId="851">
    <w:name w:val="徐正生  标题3"/>
    <w:basedOn w:val="1"/>
    <w:qFormat/>
    <w:uiPriority w:val="0"/>
    <w:pPr>
      <w:spacing w:line="360" w:lineRule="auto"/>
    </w:pPr>
    <w:rPr>
      <w:rFonts w:cs="宋体"/>
      <w:sz w:val="24"/>
      <w:szCs w:val="20"/>
    </w:rPr>
  </w:style>
  <w:style w:type="paragraph" w:customStyle="1" w:styleId="852">
    <w:name w:val="报告书正文"/>
    <w:basedOn w:val="1"/>
    <w:qFormat/>
    <w:uiPriority w:val="0"/>
    <w:pPr>
      <w:spacing w:line="300" w:lineRule="auto"/>
      <w:ind w:firstLine="200" w:firstLineChars="200"/>
    </w:pPr>
    <w:rPr>
      <w:sz w:val="24"/>
      <w:szCs w:val="20"/>
    </w:rPr>
  </w:style>
  <w:style w:type="paragraph" w:customStyle="1" w:styleId="853">
    <w:name w:val="CM22"/>
    <w:basedOn w:val="121"/>
    <w:next w:val="121"/>
    <w:qFormat/>
    <w:uiPriority w:val="0"/>
    <w:pPr>
      <w:spacing w:line="468" w:lineRule="atLeast"/>
    </w:pPr>
    <w:rPr>
      <w:rFonts w:ascii="仿宋_GB2312" w:eastAsia="仿宋_GB2312" w:cs="仿宋_GB2312"/>
      <w:color w:val="auto"/>
    </w:rPr>
  </w:style>
  <w:style w:type="paragraph" w:customStyle="1" w:styleId="854">
    <w:name w:val="样式 标题 2 + 段前: 1 行 段后: 1 行"/>
    <w:basedOn w:val="5"/>
    <w:qFormat/>
    <w:uiPriority w:val="0"/>
    <w:pPr>
      <w:pageBreakBefore/>
      <w:tabs>
        <w:tab w:val="left" w:pos="1080"/>
        <w:tab w:val="left" w:pos="2534"/>
      </w:tabs>
      <w:adjustRightInd w:val="0"/>
      <w:snapToGrid w:val="0"/>
      <w:spacing w:beforeLines="100" w:beforeAutospacing="1" w:afterLines="100" w:line="240" w:lineRule="auto"/>
      <w:jc w:val="center"/>
    </w:pPr>
    <w:rPr>
      <w:rFonts w:ascii="Times New Roman" w:hAnsi="Times New Roman" w:cs="宋体"/>
      <w:b w:val="0"/>
      <w:bCs w:val="0"/>
      <w:color w:val="000000"/>
      <w:kern w:val="0"/>
      <w:sz w:val="36"/>
      <w:szCs w:val="20"/>
    </w:rPr>
  </w:style>
  <w:style w:type="paragraph" w:customStyle="1" w:styleId="855">
    <w:name w:val="CM119"/>
    <w:basedOn w:val="121"/>
    <w:next w:val="121"/>
    <w:qFormat/>
    <w:uiPriority w:val="0"/>
    <w:pPr>
      <w:spacing w:line="468" w:lineRule="atLeast"/>
    </w:pPr>
    <w:rPr>
      <w:rFonts w:ascii="仿宋_GB2312" w:eastAsia="仿宋_GB2312" w:cs="仿宋_GB2312"/>
      <w:color w:val="auto"/>
    </w:rPr>
  </w:style>
  <w:style w:type="paragraph" w:customStyle="1" w:styleId="856">
    <w:name w:val="CM17"/>
    <w:basedOn w:val="121"/>
    <w:next w:val="121"/>
    <w:qFormat/>
    <w:uiPriority w:val="0"/>
    <w:pPr>
      <w:spacing w:line="468" w:lineRule="atLeast"/>
    </w:pPr>
    <w:rPr>
      <w:rFonts w:ascii="仿宋_GB2312" w:eastAsia="仿宋_GB2312" w:cs="Times New Roman"/>
      <w:color w:val="auto"/>
    </w:rPr>
  </w:style>
  <w:style w:type="paragraph" w:customStyle="1" w:styleId="857">
    <w:name w:val="正文 + 四号"/>
    <w:basedOn w:val="82"/>
    <w:qFormat/>
    <w:uiPriority w:val="0"/>
    <w:pPr>
      <w:spacing w:before="0" w:beforeAutospacing="0" w:after="0" w:afterAutospacing="0"/>
      <w:ind w:firstLine="538" w:firstLineChars="192"/>
    </w:pPr>
    <w:rPr>
      <w:rFonts w:ascii="Times New Roman" w:hAnsi="Times New Roman" w:eastAsia="宋体"/>
      <w:sz w:val="28"/>
      <w:szCs w:val="28"/>
    </w:rPr>
  </w:style>
  <w:style w:type="paragraph" w:customStyle="1" w:styleId="858">
    <w:name w:val="he"/>
    <w:basedOn w:val="1"/>
    <w:next w:val="1"/>
    <w:qFormat/>
    <w:uiPriority w:val="0"/>
    <w:pPr>
      <w:keepNext/>
      <w:keepLines/>
      <w:autoSpaceDE w:val="0"/>
      <w:autoSpaceDN w:val="0"/>
      <w:adjustRightInd w:val="0"/>
      <w:snapToGrid w:val="0"/>
      <w:spacing w:line="348" w:lineRule="auto"/>
      <w:textAlignment w:val="bottom"/>
    </w:pPr>
    <w:rPr>
      <w:color w:val="000000"/>
      <w:spacing w:val="10"/>
      <w:kern w:val="0"/>
      <w:sz w:val="28"/>
      <w:szCs w:val="28"/>
    </w:rPr>
  </w:style>
  <w:style w:type="paragraph" w:customStyle="1" w:styleId="859">
    <w:name w:val="版本类型"/>
    <w:basedOn w:val="1"/>
    <w:qFormat/>
    <w:uiPriority w:val="0"/>
    <w:pPr>
      <w:jc w:val="center"/>
    </w:pPr>
    <w:rPr>
      <w:rFonts w:cs="宋体"/>
      <w:sz w:val="36"/>
      <w:szCs w:val="20"/>
    </w:rPr>
  </w:style>
  <w:style w:type="paragraph" w:customStyle="1" w:styleId="860">
    <w:name w:val="样式 标准文本 居中 行距1.5倍 +"/>
    <w:basedOn w:val="609"/>
    <w:qFormat/>
    <w:uiPriority w:val="0"/>
    <w:pPr>
      <w:adjustRightInd w:val="0"/>
      <w:snapToGrid w:val="0"/>
    </w:pPr>
    <w:rPr>
      <w:kern w:val="0"/>
    </w:rPr>
  </w:style>
  <w:style w:type="paragraph" w:customStyle="1" w:styleId="861">
    <w:name w:val="CM126"/>
    <w:basedOn w:val="1"/>
    <w:next w:val="1"/>
    <w:qFormat/>
    <w:uiPriority w:val="0"/>
    <w:pPr>
      <w:autoSpaceDE w:val="0"/>
      <w:autoSpaceDN w:val="0"/>
      <w:adjustRightInd w:val="0"/>
      <w:spacing w:after="285"/>
      <w:jc w:val="left"/>
    </w:pPr>
    <w:rPr>
      <w:rFonts w:ascii="仿宋_GB2312" w:eastAsia="仿宋_GB2312"/>
      <w:kern w:val="0"/>
      <w:sz w:val="24"/>
      <w:szCs w:val="20"/>
    </w:rPr>
  </w:style>
  <w:style w:type="paragraph" w:customStyle="1" w:styleId="862">
    <w:name w:val="框图文字1"/>
    <w:basedOn w:val="1"/>
    <w:qFormat/>
    <w:uiPriority w:val="0"/>
    <w:pPr>
      <w:adjustRightInd w:val="0"/>
      <w:snapToGrid w:val="0"/>
      <w:spacing w:beforeLines="25"/>
      <w:jc w:val="center"/>
    </w:pPr>
    <w:rPr>
      <w:sz w:val="18"/>
    </w:rPr>
  </w:style>
  <w:style w:type="paragraph" w:customStyle="1" w:styleId="863">
    <w:name w:val="TOC 标题1"/>
    <w:basedOn w:val="4"/>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864">
    <w:name w:val="xl50"/>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kern w:val="0"/>
      <w:sz w:val="24"/>
      <w:szCs w:val="28"/>
    </w:rPr>
  </w:style>
  <w:style w:type="paragraph" w:customStyle="1" w:styleId="865">
    <w:name w:val="样式 标题 2 + 段前: 0 磅 段后: 0 磅 行距: 单倍行距"/>
    <w:basedOn w:val="5"/>
    <w:qFormat/>
    <w:uiPriority w:val="0"/>
    <w:pPr>
      <w:keepNext w:val="0"/>
      <w:keepLines w:val="0"/>
      <w:adjustRightInd w:val="0"/>
      <w:spacing w:beforeLines="50" w:afterLines="50" w:line="500" w:lineRule="exact"/>
    </w:pPr>
    <w:rPr>
      <w:rFonts w:ascii="宋体" w:hAnsi="Times New Roman" w:eastAsia="宋体"/>
      <w:sz w:val="28"/>
      <w:szCs w:val="24"/>
    </w:rPr>
  </w:style>
  <w:style w:type="paragraph" w:customStyle="1" w:styleId="866">
    <w:name w:val="五级标题"/>
    <w:basedOn w:val="1"/>
    <w:qFormat/>
    <w:uiPriority w:val="0"/>
    <w:pPr>
      <w:spacing w:before="156" w:after="156"/>
    </w:pPr>
    <w:rPr>
      <w:sz w:val="28"/>
      <w:szCs w:val="20"/>
    </w:rPr>
  </w:style>
  <w:style w:type="paragraph" w:customStyle="1" w:styleId="867">
    <w:name w:val="我的正文 Char Char Char"/>
    <w:basedOn w:val="1"/>
    <w:next w:val="1"/>
    <w:qFormat/>
    <w:uiPriority w:val="0"/>
    <w:pPr>
      <w:spacing w:line="520" w:lineRule="exact"/>
      <w:ind w:firstLine="540" w:firstLineChars="225"/>
    </w:pPr>
    <w:rPr>
      <w:sz w:val="24"/>
    </w:rPr>
  </w:style>
  <w:style w:type="paragraph" w:customStyle="1" w:styleId="868">
    <w:name w:val="样式5三级"/>
    <w:basedOn w:val="1"/>
    <w:qFormat/>
    <w:uiPriority w:val="0"/>
    <w:pPr>
      <w:spacing w:line="360" w:lineRule="auto"/>
    </w:pPr>
    <w:rPr>
      <w:rFonts w:eastAsia="楷体_GB2312"/>
      <w:b/>
      <w:bCs/>
      <w:sz w:val="28"/>
    </w:rPr>
  </w:style>
  <w:style w:type="paragraph" w:customStyle="1" w:styleId="869">
    <w:name w:val="Char1 Char Char Char"/>
    <w:basedOn w:val="1"/>
    <w:qFormat/>
    <w:uiPriority w:val="0"/>
    <w:pPr>
      <w:spacing w:line="360" w:lineRule="auto"/>
      <w:ind w:firstLine="200" w:firstLineChars="200"/>
    </w:pPr>
    <w:rPr>
      <w:rFonts w:ascii="宋体" w:hAnsi="宋体" w:cs="宋体"/>
      <w:sz w:val="24"/>
    </w:rPr>
  </w:style>
  <w:style w:type="paragraph" w:customStyle="1" w:styleId="870">
    <w:name w:val="样式 标题 3 + 段后: 0.5 行"/>
    <w:basedOn w:val="2"/>
    <w:qFormat/>
    <w:uiPriority w:val="0"/>
    <w:pPr>
      <w:keepNext/>
      <w:keepLines/>
      <w:tabs>
        <w:tab w:val="left" w:pos="1260"/>
      </w:tabs>
      <w:snapToGrid w:val="0"/>
      <w:spacing w:after="0" w:line="413" w:lineRule="auto"/>
      <w:ind w:left="1260" w:hanging="420"/>
      <w:jc w:val="both"/>
    </w:pPr>
    <w:rPr>
      <w:rFonts w:ascii="Times New Roman"/>
      <w:b/>
      <w:snapToGrid w:val="0"/>
      <w:kern w:val="1"/>
      <w:sz w:val="28"/>
    </w:rPr>
  </w:style>
  <w:style w:type="paragraph" w:customStyle="1" w:styleId="871">
    <w:name w:val="样式 标题 4 + (中文) 黑体 四号 加粗 两端对齐 行距: 固定值 21 磅"/>
    <w:basedOn w:val="6"/>
    <w:qFormat/>
    <w:uiPriority w:val="0"/>
    <w:pPr>
      <w:tabs>
        <w:tab w:val="left" w:pos="1440"/>
      </w:tabs>
      <w:adjustRightInd w:val="0"/>
      <w:spacing w:line="500" w:lineRule="exact"/>
      <w:ind w:left="851"/>
      <w:textAlignment w:val="baseline"/>
    </w:pPr>
    <w:rPr>
      <w:rFonts w:ascii="宋体" w:hAnsi="宋体" w:cs="宋体"/>
      <w:bCs/>
      <w:sz w:val="24"/>
      <w:szCs w:val="24"/>
    </w:rPr>
  </w:style>
  <w:style w:type="paragraph" w:customStyle="1" w:styleId="872">
    <w:name w:val="宏福3"/>
    <w:basedOn w:val="2"/>
    <w:qFormat/>
    <w:uiPriority w:val="0"/>
    <w:pPr>
      <w:keepNext/>
      <w:keepLines/>
      <w:snapToGrid w:val="0"/>
      <w:spacing w:before="240" w:after="0" w:line="240" w:lineRule="auto"/>
      <w:jc w:val="both"/>
    </w:pPr>
    <w:rPr>
      <w:rFonts w:ascii="Times New Roman" w:eastAsia="宋体"/>
      <w:bCs w:val="0"/>
    </w:rPr>
  </w:style>
  <w:style w:type="paragraph" w:customStyle="1" w:styleId="873">
    <w:name w:val="td_01"/>
    <w:basedOn w:val="1"/>
    <w:qFormat/>
    <w:uiPriority w:val="0"/>
    <w:pPr>
      <w:widowControl/>
      <w:spacing w:before="100" w:beforeAutospacing="1" w:after="100" w:afterAutospacing="1" w:line="335" w:lineRule="atLeast"/>
      <w:jc w:val="left"/>
    </w:pPr>
    <w:rPr>
      <w:rFonts w:ascii="宋体" w:hAnsi="宋体" w:cs="宋体"/>
      <w:color w:val="000000"/>
      <w:kern w:val="0"/>
      <w:sz w:val="20"/>
      <w:szCs w:val="20"/>
    </w:rPr>
  </w:style>
  <w:style w:type="paragraph" w:customStyle="1" w:styleId="874">
    <w:name w:val="本文正文"/>
    <w:basedOn w:val="1"/>
    <w:qFormat/>
    <w:uiPriority w:val="0"/>
    <w:pPr>
      <w:autoSpaceDE w:val="0"/>
      <w:autoSpaceDN w:val="0"/>
      <w:adjustRightInd w:val="0"/>
      <w:spacing w:line="300" w:lineRule="auto"/>
      <w:ind w:firstLine="560" w:firstLineChars="200"/>
      <w:textAlignment w:val="baseline"/>
    </w:pPr>
    <w:rPr>
      <w:sz w:val="28"/>
      <w:szCs w:val="20"/>
    </w:rPr>
  </w:style>
  <w:style w:type="paragraph" w:customStyle="1" w:styleId="875">
    <w:name w:val="样式 正文居中五号 +"/>
    <w:basedOn w:val="876"/>
    <w:qFormat/>
    <w:uiPriority w:val="0"/>
    <w:pPr>
      <w:textAlignment w:val="center"/>
    </w:pPr>
    <w:rPr>
      <w:kern w:val="0"/>
    </w:rPr>
  </w:style>
  <w:style w:type="paragraph" w:customStyle="1" w:styleId="876">
    <w:name w:val="正文居中五号"/>
    <w:basedOn w:val="1"/>
    <w:qFormat/>
    <w:uiPriority w:val="0"/>
    <w:pPr>
      <w:spacing w:line="400" w:lineRule="exact"/>
      <w:jc w:val="center"/>
    </w:pPr>
    <w:rPr>
      <w:rFonts w:cs="宋体"/>
      <w:szCs w:val="20"/>
    </w:rPr>
  </w:style>
  <w:style w:type="paragraph" w:customStyle="1" w:styleId="877">
    <w:name w:val="CM129"/>
    <w:basedOn w:val="121"/>
    <w:next w:val="121"/>
    <w:qFormat/>
    <w:uiPriority w:val="0"/>
    <w:pPr>
      <w:spacing w:after="365"/>
    </w:pPr>
    <w:rPr>
      <w:rFonts w:ascii="仿宋_GB2312" w:eastAsia="仿宋_GB2312" w:cs="仿宋_GB2312"/>
      <w:color w:val="auto"/>
    </w:rPr>
  </w:style>
  <w:style w:type="paragraph" w:customStyle="1" w:styleId="878">
    <w:name w:val="样式 标题 4 + (中文) 宋体 段前: 6 磅 段后: 6 磅"/>
    <w:basedOn w:val="6"/>
    <w:qFormat/>
    <w:uiPriority w:val="0"/>
    <w:pPr>
      <w:keepNext w:val="0"/>
      <w:keepLines w:val="0"/>
      <w:topLinePunct/>
      <w:adjustRightInd w:val="0"/>
      <w:spacing w:beforeLines="50" w:afterLines="50" w:line="312" w:lineRule="exact"/>
      <w:ind w:left="0"/>
      <w:jc w:val="center"/>
      <w:textAlignment w:val="baseline"/>
      <w:outlineLvl w:val="9"/>
    </w:pPr>
    <w:rPr>
      <w:sz w:val="21"/>
      <w:szCs w:val="28"/>
    </w:rPr>
  </w:style>
  <w:style w:type="paragraph" w:customStyle="1" w:styleId="879">
    <w:name w:val="站号"/>
    <w:basedOn w:val="1"/>
    <w:qFormat/>
    <w:uiPriority w:val="0"/>
    <w:pPr>
      <w:adjustRightInd w:val="0"/>
      <w:snapToGrid w:val="0"/>
      <w:spacing w:beforeLines="50" w:line="240" w:lineRule="atLeast"/>
      <w:jc w:val="center"/>
    </w:pPr>
    <w:rPr>
      <w:sz w:val="24"/>
      <w:szCs w:val="20"/>
    </w:rPr>
  </w:style>
  <w:style w:type="paragraph" w:customStyle="1" w:styleId="880">
    <w:name w:val="图号"/>
    <w:basedOn w:val="87"/>
    <w:qFormat/>
    <w:uiPriority w:val="0"/>
    <w:pPr>
      <w:tabs>
        <w:tab w:val="left" w:pos="-120"/>
      </w:tabs>
      <w:spacing w:after="0" w:line="288" w:lineRule="auto"/>
      <w:ind w:firstLine="200" w:firstLineChars="200"/>
    </w:pPr>
    <w:rPr>
      <w:b/>
      <w:bCs/>
      <w:spacing w:val="16"/>
      <w:kern w:val="0"/>
      <w:sz w:val="24"/>
      <w:szCs w:val="20"/>
    </w:rPr>
  </w:style>
  <w:style w:type="paragraph" w:customStyle="1" w:styleId="881">
    <w:name w:val="样式 四号 首行缩进:  2 字符"/>
    <w:basedOn w:val="1"/>
    <w:qFormat/>
    <w:uiPriority w:val="0"/>
    <w:pPr>
      <w:spacing w:line="480" w:lineRule="atLeast"/>
      <w:ind w:firstLine="200" w:firstLineChars="200"/>
    </w:pPr>
    <w:rPr>
      <w:sz w:val="24"/>
      <w:szCs w:val="20"/>
    </w:rPr>
  </w:style>
  <w:style w:type="paragraph" w:customStyle="1" w:styleId="882">
    <w:name w:val="xl3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olor w:val="000000"/>
      <w:kern w:val="0"/>
      <w:sz w:val="24"/>
      <w:szCs w:val="20"/>
    </w:rPr>
  </w:style>
  <w:style w:type="paragraph" w:customStyle="1" w:styleId="883">
    <w:name w:val="环科院表格文字"/>
    <w:basedOn w:val="1"/>
    <w:qFormat/>
    <w:uiPriority w:val="0"/>
    <w:pPr>
      <w:jc w:val="center"/>
    </w:pPr>
    <w:rPr>
      <w:rFonts w:hAnsi="宋体"/>
      <w:sz w:val="18"/>
      <w:szCs w:val="20"/>
    </w:rPr>
  </w:style>
  <w:style w:type="paragraph" w:customStyle="1" w:styleId="884">
    <w:name w:val="样式 标题 2标题 2 Char + (西文) Times New Roman (中文) 宋体 小四"/>
    <w:basedOn w:val="5"/>
    <w:qFormat/>
    <w:uiPriority w:val="0"/>
    <w:pPr>
      <w:spacing w:beforeLines="50" w:afterLines="50" w:line="480" w:lineRule="exact"/>
    </w:pPr>
    <w:rPr>
      <w:rFonts w:ascii="Times New Roman" w:hAnsi="Times New Roman"/>
      <w:b w:val="0"/>
      <w:sz w:val="28"/>
      <w:szCs w:val="28"/>
    </w:rPr>
  </w:style>
  <w:style w:type="paragraph" w:customStyle="1" w:styleId="885">
    <w:name w:val="表格名和图名"/>
    <w:basedOn w:val="1"/>
    <w:qFormat/>
    <w:uiPriority w:val="0"/>
    <w:pPr>
      <w:spacing w:line="360" w:lineRule="auto"/>
      <w:jc w:val="center"/>
    </w:pPr>
    <w:rPr>
      <w:b/>
      <w:color w:val="000000"/>
      <w:sz w:val="24"/>
    </w:rPr>
  </w:style>
  <w:style w:type="paragraph" w:customStyle="1" w:styleId="886">
    <w:name w:val="封面5"/>
    <w:basedOn w:val="1"/>
    <w:qFormat/>
    <w:uiPriority w:val="0"/>
    <w:pPr>
      <w:snapToGrid w:val="0"/>
    </w:pPr>
  </w:style>
  <w:style w:type="paragraph" w:customStyle="1" w:styleId="887">
    <w:name w:val="CM7"/>
    <w:basedOn w:val="121"/>
    <w:next w:val="121"/>
    <w:qFormat/>
    <w:uiPriority w:val="0"/>
    <w:pPr>
      <w:spacing w:line="468" w:lineRule="atLeast"/>
    </w:pPr>
    <w:rPr>
      <w:rFonts w:ascii="仿宋_GB2312" w:eastAsia="仿宋_GB2312" w:cs="仿宋_GB2312"/>
      <w:color w:val="auto"/>
    </w:rPr>
  </w:style>
  <w:style w:type="paragraph" w:customStyle="1" w:styleId="888">
    <w:name w:val="CM118"/>
    <w:basedOn w:val="121"/>
    <w:next w:val="121"/>
    <w:qFormat/>
    <w:uiPriority w:val="0"/>
    <w:pPr>
      <w:spacing w:line="468" w:lineRule="atLeast"/>
    </w:pPr>
    <w:rPr>
      <w:rFonts w:ascii="仿宋_GB2312" w:eastAsia="仿宋_GB2312" w:cs="仿宋_GB2312"/>
      <w:color w:val="auto"/>
    </w:rPr>
  </w:style>
  <w:style w:type="paragraph" w:customStyle="1" w:styleId="889">
    <w:name w:val="xl141"/>
    <w:basedOn w:val="1"/>
    <w:qFormat/>
    <w:uiPriority w:val="0"/>
    <w:pPr>
      <w:widowControl/>
      <w:pBdr>
        <w:right w:val="single" w:color="auto" w:sz="4" w:space="0"/>
      </w:pBdr>
      <w:spacing w:before="100" w:beforeAutospacing="1" w:after="100" w:afterAutospacing="1"/>
      <w:jc w:val="center"/>
    </w:pPr>
    <w:rPr>
      <w:rFonts w:eastAsia="Arial Unicode MS"/>
      <w:kern w:val="0"/>
      <w:szCs w:val="21"/>
    </w:rPr>
  </w:style>
  <w:style w:type="paragraph" w:customStyle="1" w:styleId="890">
    <w:name w:val="公式1"/>
    <w:basedOn w:val="1"/>
    <w:qFormat/>
    <w:uiPriority w:val="0"/>
    <w:pPr>
      <w:spacing w:beforeLines="50" w:line="400" w:lineRule="exact"/>
      <w:ind w:firstLine="480" w:firstLineChars="200"/>
    </w:pPr>
    <w:rPr>
      <w:rFonts w:ascii="Century Gothic" w:hAnsi="Century Gothic"/>
      <w:sz w:val="24"/>
    </w:rPr>
  </w:style>
  <w:style w:type="paragraph" w:customStyle="1" w:styleId="891">
    <w:name w:val="Body Text 23"/>
    <w:basedOn w:val="1"/>
    <w:qFormat/>
    <w:uiPriority w:val="0"/>
    <w:pPr>
      <w:autoSpaceDE w:val="0"/>
      <w:autoSpaceDN w:val="0"/>
      <w:adjustRightInd w:val="0"/>
      <w:spacing w:line="500" w:lineRule="atLeast"/>
      <w:ind w:firstLine="600"/>
      <w:jc w:val="left"/>
      <w:textAlignment w:val="bottom"/>
    </w:pPr>
    <w:rPr>
      <w:kern w:val="0"/>
      <w:sz w:val="28"/>
      <w:szCs w:val="20"/>
    </w:rPr>
  </w:style>
  <w:style w:type="paragraph" w:customStyle="1" w:styleId="892">
    <w:name w:val="表文字"/>
    <w:basedOn w:val="1"/>
    <w:qFormat/>
    <w:uiPriority w:val="0"/>
    <w:pPr>
      <w:overflowPunct w:val="0"/>
      <w:autoSpaceDE w:val="0"/>
      <w:autoSpaceDN w:val="0"/>
      <w:adjustRightInd w:val="0"/>
      <w:spacing w:line="240" w:lineRule="atLeast"/>
      <w:jc w:val="center"/>
      <w:textAlignment w:val="baseline"/>
    </w:pPr>
    <w:rPr>
      <w:kern w:val="0"/>
      <w:sz w:val="24"/>
      <w:szCs w:val="20"/>
    </w:rPr>
  </w:style>
  <w:style w:type="paragraph" w:customStyle="1" w:styleId="893">
    <w:name w:val="表头字形"/>
    <w:basedOn w:val="10"/>
    <w:qFormat/>
    <w:uiPriority w:val="0"/>
    <w:pPr>
      <w:keepNext w:val="0"/>
      <w:keepLines w:val="0"/>
      <w:tabs>
        <w:tab w:val="left" w:pos="1296"/>
      </w:tabs>
      <w:adjustRightInd/>
      <w:spacing w:before="0" w:after="0" w:line="360" w:lineRule="exact"/>
      <w:jc w:val="both"/>
      <w:textAlignment w:val="auto"/>
    </w:pPr>
    <w:rPr>
      <w:kern w:val="2"/>
      <w:sz w:val="21"/>
    </w:rPr>
  </w:style>
  <w:style w:type="paragraph" w:customStyle="1" w:styleId="894">
    <w:name w:val="样式 表格 + (中文) 宋体 两端对齐1"/>
    <w:basedOn w:val="120"/>
    <w:qFormat/>
    <w:uiPriority w:val="0"/>
    <w:pPr>
      <w:widowControl/>
      <w:adjustRightInd/>
      <w:snapToGrid/>
      <w:spacing w:line="340" w:lineRule="exact"/>
      <w:jc w:val="both"/>
      <w:textAlignment w:val="auto"/>
    </w:pPr>
    <w:rPr>
      <w:rFonts w:cs="宋体"/>
      <w:snapToGrid/>
      <w:kern w:val="2"/>
      <w:sz w:val="21"/>
    </w:rPr>
  </w:style>
  <w:style w:type="paragraph" w:customStyle="1" w:styleId="895">
    <w:name w:val="样式 首行缩进:  2 字符3"/>
    <w:basedOn w:val="1"/>
    <w:qFormat/>
    <w:uiPriority w:val="0"/>
    <w:pPr>
      <w:spacing w:line="360" w:lineRule="auto"/>
      <w:ind w:firstLine="200" w:firstLineChars="200"/>
    </w:pPr>
    <w:rPr>
      <w:rFonts w:cs="宋体"/>
      <w:sz w:val="24"/>
      <w:szCs w:val="20"/>
    </w:rPr>
  </w:style>
  <w:style w:type="paragraph" w:customStyle="1" w:styleId="896">
    <w:name w:val="WW-正文（首行缩进两字）"/>
    <w:basedOn w:val="1"/>
    <w:qFormat/>
    <w:uiPriority w:val="0"/>
    <w:pPr>
      <w:suppressAutoHyphens/>
      <w:spacing w:line="360" w:lineRule="auto"/>
      <w:ind w:firstLine="420"/>
    </w:pPr>
    <w:rPr>
      <w:kern w:val="1"/>
      <w:sz w:val="24"/>
      <w:szCs w:val="20"/>
      <w:lang w:eastAsia="ar-SA"/>
    </w:rPr>
  </w:style>
  <w:style w:type="paragraph" w:customStyle="1" w:styleId="897">
    <w:name w:val="Style5"/>
    <w:basedOn w:val="1"/>
    <w:qFormat/>
    <w:uiPriority w:val="0"/>
    <w:pPr>
      <w:jc w:val="left"/>
    </w:pPr>
    <w:rPr>
      <w:rFonts w:ascii="宋体" w:cs="宋体"/>
      <w:kern w:val="0"/>
      <w:sz w:val="24"/>
    </w:rPr>
  </w:style>
  <w:style w:type="paragraph" w:customStyle="1" w:styleId="898">
    <w:name w:val="样式 表格文本 五号 单倍行距 + 两端对齐"/>
    <w:basedOn w:val="826"/>
    <w:qFormat/>
    <w:uiPriority w:val="0"/>
    <w:pPr>
      <w:jc w:val="both"/>
    </w:pPr>
  </w:style>
  <w:style w:type="paragraph" w:customStyle="1" w:styleId="899">
    <w:name w:val="xl49"/>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kern w:val="0"/>
      <w:sz w:val="18"/>
      <w:szCs w:val="18"/>
    </w:rPr>
  </w:style>
  <w:style w:type="paragraph" w:customStyle="1" w:styleId="900">
    <w:name w:val="style20"/>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901">
    <w:name w:val="默认段落字体 Para Char Char Char Char Char Char Char Char Char Char"/>
    <w:basedOn w:val="2"/>
    <w:qFormat/>
    <w:uiPriority w:val="0"/>
    <w:pPr>
      <w:keepNext/>
      <w:keepLines/>
      <w:tabs>
        <w:tab w:val="left" w:pos="360"/>
        <w:tab w:val="left" w:pos="900"/>
      </w:tabs>
      <w:snapToGrid w:val="0"/>
      <w:spacing w:line="240" w:lineRule="auto"/>
      <w:ind w:left="542" w:leftChars="-12" w:firstLine="200" w:firstLineChars="200"/>
    </w:pPr>
    <w:rPr>
      <w:rFonts w:ascii="宋体" w:hAnsi="宋体"/>
      <w:snapToGrid w:val="0"/>
      <w:kern w:val="1"/>
      <w:szCs w:val="24"/>
    </w:rPr>
  </w:style>
  <w:style w:type="paragraph" w:customStyle="1" w:styleId="902">
    <w:name w:val="表格内文字"/>
    <w:basedOn w:val="34"/>
    <w:qFormat/>
    <w:uiPriority w:val="0"/>
    <w:pPr>
      <w:spacing w:after="0" w:line="320" w:lineRule="exact"/>
      <w:jc w:val="center"/>
    </w:pPr>
    <w:rPr>
      <w:spacing w:val="10"/>
      <w:sz w:val="24"/>
      <w:szCs w:val="20"/>
    </w:rPr>
  </w:style>
  <w:style w:type="paragraph" w:customStyle="1" w:styleId="903">
    <w:name w:val="LOGO"/>
    <w:basedOn w:val="1"/>
    <w:qFormat/>
    <w:uiPriority w:val="0"/>
    <w:pPr>
      <w:ind w:left="482"/>
      <w:jc w:val="right"/>
    </w:pPr>
    <w:rPr>
      <w:rFonts w:cs="宋体"/>
      <w:sz w:val="24"/>
      <w:szCs w:val="20"/>
    </w:rPr>
  </w:style>
  <w:style w:type="paragraph" w:customStyle="1" w:styleId="904">
    <w:name w:val="空行"/>
    <w:basedOn w:val="1"/>
    <w:qFormat/>
    <w:uiPriority w:val="0"/>
    <w:pPr>
      <w:overflowPunct w:val="0"/>
      <w:topLinePunct/>
      <w:autoSpaceDE w:val="0"/>
      <w:adjustRightInd w:val="0"/>
      <w:snapToGrid w:val="0"/>
      <w:spacing w:line="360" w:lineRule="auto"/>
    </w:pPr>
    <w:rPr>
      <w:szCs w:val="21"/>
    </w:rPr>
  </w:style>
  <w:style w:type="paragraph" w:customStyle="1" w:styleId="905">
    <w:name w:val="样式 仿宋_GB2312 四号 行距: 固定值 25 磅"/>
    <w:basedOn w:val="1"/>
    <w:qFormat/>
    <w:uiPriority w:val="0"/>
    <w:pPr>
      <w:spacing w:line="500" w:lineRule="exact"/>
      <w:ind w:firstLine="560" w:firstLineChars="200"/>
    </w:pPr>
    <w:rPr>
      <w:rFonts w:eastAsia="仿宋_GB2312" w:cs="宋体"/>
      <w:sz w:val="28"/>
      <w:szCs w:val="28"/>
    </w:rPr>
  </w:style>
  <w:style w:type="paragraph" w:customStyle="1" w:styleId="906">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szCs w:val="20"/>
    </w:rPr>
  </w:style>
  <w:style w:type="paragraph" w:customStyle="1" w:styleId="907">
    <w:name w:val="Z正文"/>
    <w:basedOn w:val="34"/>
    <w:qFormat/>
    <w:uiPriority w:val="0"/>
    <w:pPr>
      <w:ind w:firstLine="600" w:firstLineChars="200"/>
    </w:pPr>
    <w:rPr>
      <w:rFonts w:eastAsia="仿宋_GB2312"/>
      <w:sz w:val="30"/>
      <w:szCs w:val="20"/>
    </w:rPr>
  </w:style>
  <w:style w:type="paragraph" w:customStyle="1" w:styleId="908">
    <w:name w:val="图表题"/>
    <w:next w:val="1"/>
    <w:qFormat/>
    <w:uiPriority w:val="0"/>
    <w:pPr>
      <w:spacing w:before="156" w:after="156" w:line="360" w:lineRule="exact"/>
      <w:jc w:val="center"/>
      <w:textAlignment w:val="center"/>
    </w:pPr>
    <w:rPr>
      <w:rFonts w:ascii="宋体" w:hAnsi="宋体" w:eastAsia="宋体" w:cs="Times New Roman"/>
      <w:b/>
      <w:kern w:val="2"/>
      <w:sz w:val="24"/>
      <w:lang w:val="en-US" w:eastAsia="zh-CN" w:bidi="ar-SA"/>
    </w:rPr>
  </w:style>
  <w:style w:type="paragraph" w:customStyle="1" w:styleId="909">
    <w:name w:val="CM149"/>
    <w:basedOn w:val="121"/>
    <w:next w:val="121"/>
    <w:qFormat/>
    <w:uiPriority w:val="0"/>
    <w:pPr>
      <w:spacing w:after="908"/>
    </w:pPr>
    <w:rPr>
      <w:rFonts w:ascii="仿宋_GB2312" w:eastAsia="仿宋_GB2312" w:cs="仿宋_GB2312"/>
      <w:color w:val="auto"/>
    </w:rPr>
  </w:style>
  <w:style w:type="paragraph" w:customStyle="1" w:styleId="910">
    <w:name w:val="宏福3A"/>
    <w:basedOn w:val="872"/>
    <w:qFormat/>
    <w:uiPriority w:val="0"/>
    <w:pPr>
      <w:spacing w:beforeLines="50"/>
    </w:pPr>
    <w:rPr>
      <w:b/>
    </w:rPr>
  </w:style>
  <w:style w:type="paragraph" w:customStyle="1" w:styleId="911">
    <w:name w:val="中气正文"/>
    <w:basedOn w:val="1"/>
    <w:qFormat/>
    <w:uiPriority w:val="0"/>
    <w:pPr>
      <w:spacing w:line="360" w:lineRule="auto"/>
      <w:ind w:firstLine="480" w:firstLineChars="200"/>
    </w:pPr>
    <w:rPr>
      <w:sz w:val="24"/>
    </w:rPr>
  </w:style>
  <w:style w:type="paragraph" w:customStyle="1" w:styleId="912">
    <w:name w:val="封面4"/>
    <w:basedOn w:val="913"/>
    <w:qFormat/>
    <w:uiPriority w:val="0"/>
    <w:pPr>
      <w:snapToGrid w:val="0"/>
      <w:spacing w:line="240" w:lineRule="auto"/>
      <w:jc w:val="center"/>
    </w:pPr>
    <w:rPr>
      <w:sz w:val="36"/>
    </w:rPr>
  </w:style>
  <w:style w:type="paragraph" w:customStyle="1" w:styleId="913">
    <w:name w:val="封面1"/>
    <w:basedOn w:val="1"/>
    <w:qFormat/>
    <w:uiPriority w:val="0"/>
    <w:pPr>
      <w:spacing w:line="300" w:lineRule="auto"/>
      <w:jc w:val="left"/>
    </w:pPr>
    <w:rPr>
      <w:b/>
      <w:bCs/>
      <w:color w:val="000000"/>
      <w:sz w:val="32"/>
      <w:bdr w:val="single" w:color="auto" w:sz="4" w:space="0"/>
    </w:rPr>
  </w:style>
  <w:style w:type="paragraph" w:customStyle="1" w:styleId="914">
    <w:name w:val="TAB"/>
    <w:basedOn w:val="34"/>
    <w:qFormat/>
    <w:uiPriority w:val="0"/>
    <w:pPr>
      <w:widowControl/>
      <w:spacing w:before="60" w:after="60"/>
      <w:jc w:val="left"/>
    </w:pPr>
    <w:rPr>
      <w:rFonts w:ascii="Arial" w:hAnsi="Arial"/>
      <w:kern w:val="0"/>
      <w:sz w:val="18"/>
      <w:szCs w:val="20"/>
      <w:lang w:eastAsia="fr-FR"/>
    </w:rPr>
  </w:style>
  <w:style w:type="paragraph" w:customStyle="1" w:styleId="915">
    <w:name w:val="定表"/>
    <w:basedOn w:val="1"/>
    <w:qFormat/>
    <w:uiPriority w:val="0"/>
    <w:pPr>
      <w:snapToGrid w:val="0"/>
      <w:spacing w:afterLines="50"/>
    </w:pPr>
  </w:style>
  <w:style w:type="paragraph" w:customStyle="1" w:styleId="916">
    <w:name w:val="WW-表格1"/>
    <w:basedOn w:val="1"/>
    <w:qFormat/>
    <w:uiPriority w:val="0"/>
    <w:pPr>
      <w:suppressAutoHyphens/>
      <w:snapToGrid w:val="0"/>
      <w:spacing w:before="20" w:after="20"/>
      <w:jc w:val="center"/>
    </w:pPr>
    <w:rPr>
      <w:kern w:val="1"/>
      <w:szCs w:val="20"/>
      <w:lang w:eastAsia="ar-SA"/>
    </w:rPr>
  </w:style>
  <w:style w:type="paragraph" w:customStyle="1" w:styleId="917">
    <w:name w:val="CM11"/>
    <w:basedOn w:val="121"/>
    <w:next w:val="121"/>
    <w:qFormat/>
    <w:uiPriority w:val="0"/>
    <w:pPr>
      <w:spacing w:line="468" w:lineRule="atLeast"/>
    </w:pPr>
    <w:rPr>
      <w:rFonts w:ascii="仿宋_GB2312" w:eastAsia="仿宋_GB2312" w:cs="Times New Roman"/>
      <w:color w:val="auto"/>
    </w:rPr>
  </w:style>
  <w:style w:type="paragraph" w:customStyle="1" w:styleId="918">
    <w:name w:val="样式 四号 行距: 固定值 25 磅"/>
    <w:basedOn w:val="6"/>
    <w:qFormat/>
    <w:uiPriority w:val="0"/>
    <w:pPr>
      <w:adjustRightInd w:val="0"/>
      <w:spacing w:beforeLines="50" w:afterLines="50" w:line="500" w:lineRule="exact"/>
      <w:ind w:left="0"/>
      <w:jc w:val="left"/>
      <w:textAlignment w:val="baseline"/>
    </w:pPr>
    <w:rPr>
      <w:rFonts w:cs="宋体"/>
      <w:kern w:val="0"/>
    </w:rPr>
  </w:style>
  <w:style w:type="paragraph" w:customStyle="1" w:styleId="919">
    <w:name w:val="我的表头"/>
    <w:basedOn w:val="1"/>
    <w:qFormat/>
    <w:uiPriority w:val="0"/>
    <w:pPr>
      <w:spacing w:before="156"/>
      <w:jc w:val="center"/>
    </w:pPr>
    <w:rPr>
      <w:rFonts w:ascii="黑体" w:eastAsia="黑体" w:cs="宋体"/>
      <w:b/>
      <w:bCs/>
      <w:sz w:val="24"/>
      <w:szCs w:val="20"/>
    </w:rPr>
  </w:style>
  <w:style w:type="paragraph" w:customStyle="1" w:styleId="920">
    <w:name w:val="样式 题注 + 两端对齐"/>
    <w:basedOn w:val="22"/>
    <w:qFormat/>
    <w:uiPriority w:val="0"/>
    <w:pPr>
      <w:keepNext/>
      <w:adjustRightInd/>
      <w:snapToGrid/>
      <w:spacing w:before="152" w:after="160" w:line="360" w:lineRule="auto"/>
      <w:ind w:left="482" w:leftChars="172" w:firstLine="0" w:firstLineChars="0"/>
    </w:pPr>
    <w:rPr>
      <w:rFonts w:ascii="宋体" w:hAnsi="宋体" w:eastAsia="宋体"/>
      <w:b/>
      <w:i w:val="0"/>
      <w:iCs w:val="0"/>
      <w:color w:val="auto"/>
      <w:sz w:val="24"/>
    </w:rPr>
  </w:style>
  <w:style w:type="paragraph" w:customStyle="1" w:styleId="921">
    <w:name w:val="2152793030"/>
    <w:basedOn w:val="1"/>
    <w:qFormat/>
    <w:uiPriority w:val="0"/>
    <w:pPr>
      <w:adjustRightInd w:val="0"/>
      <w:spacing w:line="420" w:lineRule="atLeast"/>
      <w:ind w:firstLine="601" w:firstLineChars="200"/>
      <w:jc w:val="left"/>
      <w:textAlignment w:val="baseline"/>
    </w:pPr>
    <w:rPr>
      <w:rFonts w:ascii="宋体繁体"/>
      <w:spacing w:val="24"/>
      <w:kern w:val="0"/>
      <w:sz w:val="24"/>
      <w:szCs w:val="20"/>
    </w:rPr>
  </w:style>
  <w:style w:type="paragraph" w:customStyle="1" w:styleId="922">
    <w:name w:val="列项——"/>
    <w:qFormat/>
    <w:uiPriority w:val="0"/>
    <w:pPr>
      <w:widowControl w:val="0"/>
      <w:tabs>
        <w:tab w:val="left" w:pos="1620"/>
      </w:tabs>
      <w:ind w:left="1620" w:hanging="720"/>
      <w:jc w:val="both"/>
    </w:pPr>
    <w:rPr>
      <w:rFonts w:ascii="宋体" w:hAnsi="Times New Roman" w:eastAsia="宋体" w:cs="Times New Roman"/>
      <w:sz w:val="21"/>
      <w:lang w:val="en-US" w:eastAsia="zh-CN" w:bidi="ar-SA"/>
    </w:rPr>
  </w:style>
  <w:style w:type="paragraph" w:customStyle="1" w:styleId="923">
    <w:name w:val="点项目"/>
    <w:qFormat/>
    <w:uiPriority w:val="0"/>
    <w:pPr>
      <w:tabs>
        <w:tab w:val="left" w:pos="550"/>
      </w:tabs>
      <w:adjustRightInd w:val="0"/>
      <w:snapToGrid w:val="0"/>
      <w:spacing w:before="240" w:line="240" w:lineRule="atLeast"/>
      <w:ind w:firstLine="454"/>
      <w:jc w:val="both"/>
    </w:pPr>
    <w:rPr>
      <w:rFonts w:ascii="Times New Roman" w:hAnsi="Times New Roman" w:eastAsia="宋体" w:cs="Times New Roman"/>
      <w:b/>
      <w:spacing w:val="12"/>
      <w:sz w:val="28"/>
      <w:lang w:val="en-US" w:eastAsia="zh-CN" w:bidi="ar-SA"/>
    </w:rPr>
  </w:style>
  <w:style w:type="paragraph" w:customStyle="1" w:styleId="924">
    <w:name w:val="表内五"/>
    <w:basedOn w:val="1"/>
    <w:qFormat/>
    <w:uiPriority w:val="0"/>
    <w:rPr>
      <w:spacing w:val="20"/>
      <w:szCs w:val="20"/>
    </w:rPr>
  </w:style>
  <w:style w:type="paragraph" w:customStyle="1" w:styleId="925">
    <w:name w:val="_Style 11"/>
    <w:basedOn w:val="1"/>
    <w:next w:val="82"/>
    <w:qFormat/>
    <w:uiPriority w:val="0"/>
    <w:pPr>
      <w:widowControl/>
      <w:spacing w:before="100" w:beforeAutospacing="1" w:after="100" w:afterAutospacing="1"/>
      <w:jc w:val="left"/>
    </w:pPr>
    <w:rPr>
      <w:rFonts w:ascii="宋体" w:hAnsi="宋体"/>
      <w:color w:val="000000"/>
      <w:kern w:val="0"/>
      <w:sz w:val="24"/>
      <w:szCs w:val="20"/>
    </w:rPr>
  </w:style>
  <w:style w:type="paragraph" w:customStyle="1" w:styleId="926">
    <w:name w:val="编写日期"/>
    <w:basedOn w:val="1"/>
    <w:qFormat/>
    <w:uiPriority w:val="0"/>
    <w:pPr>
      <w:spacing w:line="360" w:lineRule="exact"/>
      <w:jc w:val="center"/>
    </w:pPr>
    <w:rPr>
      <w:rFonts w:cs="宋体"/>
      <w:sz w:val="32"/>
      <w:szCs w:val="20"/>
    </w:rPr>
  </w:style>
  <w:style w:type="paragraph" w:customStyle="1" w:styleId="927">
    <w:name w:val="6"/>
    <w:basedOn w:val="1"/>
    <w:next w:val="36"/>
    <w:qFormat/>
    <w:uiPriority w:val="0"/>
    <w:pPr>
      <w:spacing w:line="300" w:lineRule="auto"/>
      <w:ind w:firstLine="480" w:firstLineChars="200"/>
    </w:pPr>
    <w:rPr>
      <w:sz w:val="24"/>
    </w:rPr>
  </w:style>
  <w:style w:type="paragraph" w:customStyle="1" w:styleId="928">
    <w:name w:val="内容样式1"/>
    <w:basedOn w:val="1"/>
    <w:qFormat/>
    <w:uiPriority w:val="0"/>
    <w:pPr>
      <w:ind w:firstLine="560" w:firstLineChars="200"/>
    </w:pPr>
    <w:rPr>
      <w:rFonts w:ascii="宋体" w:hAnsi="宋体"/>
      <w:sz w:val="28"/>
      <w:szCs w:val="20"/>
    </w:rPr>
  </w:style>
  <w:style w:type="paragraph" w:customStyle="1" w:styleId="929">
    <w:name w:val="文本框1"/>
    <w:basedOn w:val="1"/>
    <w:qFormat/>
    <w:uiPriority w:val="0"/>
    <w:rPr>
      <w:rFonts w:ascii="宋体" w:hAnsi="宋体"/>
      <w:sz w:val="24"/>
      <w:szCs w:val="20"/>
    </w:rPr>
  </w:style>
  <w:style w:type="paragraph" w:customStyle="1" w:styleId="930">
    <w:name w:val="CM29"/>
    <w:basedOn w:val="121"/>
    <w:next w:val="121"/>
    <w:qFormat/>
    <w:uiPriority w:val="0"/>
    <w:pPr>
      <w:spacing w:line="468" w:lineRule="atLeast"/>
    </w:pPr>
    <w:rPr>
      <w:rFonts w:ascii="仿宋_GB2312" w:eastAsia="仿宋_GB2312" w:cs="仿宋_GB2312"/>
      <w:color w:val="auto"/>
    </w:rPr>
  </w:style>
  <w:style w:type="paragraph" w:customStyle="1" w:styleId="931">
    <w:name w:val="附录"/>
    <w:basedOn w:val="1"/>
    <w:qFormat/>
    <w:uiPriority w:val="0"/>
    <w:pPr>
      <w:adjustRightInd w:val="0"/>
      <w:snapToGrid w:val="0"/>
      <w:spacing w:before="240" w:line="312" w:lineRule="auto"/>
    </w:pPr>
    <w:rPr>
      <w:b/>
      <w:bCs/>
      <w:sz w:val="32"/>
      <w:szCs w:val="32"/>
    </w:rPr>
  </w:style>
  <w:style w:type="paragraph" w:customStyle="1" w:styleId="932">
    <w:name w:val="10"/>
    <w:basedOn w:val="1"/>
    <w:next w:val="31"/>
    <w:qFormat/>
    <w:uiPriority w:val="0"/>
    <w:pPr>
      <w:spacing w:line="360" w:lineRule="auto"/>
    </w:pPr>
    <w:rPr>
      <w:color w:val="FF0000"/>
      <w:sz w:val="24"/>
    </w:rPr>
  </w:style>
  <w:style w:type="paragraph" w:customStyle="1" w:styleId="933">
    <w:name w:val="备注"/>
    <w:qFormat/>
    <w:uiPriority w:val="0"/>
    <w:pPr>
      <w:spacing w:line="360" w:lineRule="auto"/>
      <w:ind w:firstLine="360" w:firstLineChars="200"/>
    </w:pPr>
    <w:rPr>
      <w:rFonts w:ascii="Times New Roman" w:hAnsi="Times New Roman" w:eastAsia="仿宋_GB2312" w:cs="Times New Roman"/>
      <w:kern w:val="2"/>
      <w:sz w:val="18"/>
      <w:szCs w:val="18"/>
      <w:lang w:val="en-US" w:eastAsia="zh-CN" w:bidi="ar-SA"/>
    </w:rPr>
  </w:style>
  <w:style w:type="paragraph" w:customStyle="1" w:styleId="934">
    <w:name w:val="环评正文"/>
    <w:basedOn w:val="1"/>
    <w:qFormat/>
    <w:uiPriority w:val="0"/>
    <w:pPr>
      <w:spacing w:line="360" w:lineRule="auto"/>
      <w:ind w:firstLine="200" w:firstLineChars="200"/>
    </w:pPr>
    <w:rPr>
      <w:sz w:val="24"/>
    </w:rPr>
  </w:style>
  <w:style w:type="paragraph" w:customStyle="1" w:styleId="935">
    <w:name w:val="Char Char Char1"/>
    <w:basedOn w:val="1"/>
    <w:qFormat/>
    <w:uiPriority w:val="0"/>
    <w:pPr>
      <w:spacing w:line="360" w:lineRule="auto"/>
      <w:ind w:firstLine="200" w:firstLineChars="200"/>
    </w:pPr>
    <w:rPr>
      <w:rFonts w:ascii="宋体" w:hAnsi="宋体" w:cs="宋体"/>
      <w:sz w:val="24"/>
    </w:rPr>
  </w:style>
  <w:style w:type="paragraph" w:customStyle="1" w:styleId="936">
    <w:name w:val="样式 题注 + 首行缩进:  2 字符1"/>
    <w:basedOn w:val="22"/>
    <w:qFormat/>
    <w:uiPriority w:val="0"/>
    <w:pPr>
      <w:keepNext/>
      <w:adjustRightInd/>
      <w:snapToGrid/>
      <w:spacing w:before="152" w:after="160" w:line="360" w:lineRule="auto"/>
      <w:ind w:firstLine="200" w:firstLineChars="200"/>
    </w:pPr>
    <w:rPr>
      <w:rFonts w:ascii="Arial" w:hAnsi="Arial" w:eastAsia="黑体" w:cs="宋体"/>
      <w:i w:val="0"/>
      <w:iCs w:val="0"/>
      <w:color w:val="auto"/>
      <w:sz w:val="21"/>
      <w:szCs w:val="20"/>
    </w:rPr>
  </w:style>
  <w:style w:type="paragraph" w:customStyle="1" w:styleId="937">
    <w:name w:val="五级无标题条"/>
    <w:basedOn w:val="1"/>
    <w:qFormat/>
    <w:uiPriority w:val="0"/>
    <w:pPr>
      <w:tabs>
        <w:tab w:val="left" w:pos="360"/>
      </w:tabs>
      <w:ind w:firstLine="200"/>
    </w:pPr>
  </w:style>
  <w:style w:type="paragraph" w:customStyle="1" w:styleId="938">
    <w:name w:val="书名1"/>
    <w:basedOn w:val="1"/>
    <w:qFormat/>
    <w:uiPriority w:val="0"/>
    <w:pPr>
      <w:tabs>
        <w:tab w:val="left" w:pos="-120"/>
      </w:tabs>
      <w:adjustRightInd w:val="0"/>
      <w:spacing w:line="288" w:lineRule="auto"/>
      <w:jc w:val="center"/>
      <w:textAlignment w:val="baseline"/>
    </w:pPr>
    <w:rPr>
      <w:spacing w:val="20"/>
      <w:kern w:val="0"/>
      <w:sz w:val="32"/>
      <w:szCs w:val="20"/>
    </w:rPr>
  </w:style>
  <w:style w:type="paragraph" w:customStyle="1" w:styleId="939">
    <w:name w:val="标记文字"/>
    <w:basedOn w:val="22"/>
    <w:qFormat/>
    <w:uiPriority w:val="0"/>
    <w:pPr>
      <w:adjustRightInd/>
      <w:snapToGrid/>
      <w:spacing w:line="240" w:lineRule="auto"/>
      <w:ind w:left="200" w:hanging="200" w:hangingChars="200"/>
    </w:pPr>
    <w:rPr>
      <w:rFonts w:ascii="Arial" w:hAnsi="Arial" w:eastAsia="黑体" w:cs="宋体"/>
      <w:i w:val="0"/>
      <w:iCs w:val="0"/>
      <w:color w:val="auto"/>
      <w:sz w:val="21"/>
      <w:szCs w:val="20"/>
    </w:rPr>
  </w:style>
  <w:style w:type="paragraph" w:customStyle="1" w:styleId="940">
    <w:name w:val="小四表文左齐"/>
    <w:basedOn w:val="1"/>
    <w:qFormat/>
    <w:uiPriority w:val="0"/>
    <w:pPr>
      <w:jc w:val="center"/>
    </w:pPr>
    <w:rPr>
      <w:rFonts w:ascii="仿宋_GB2312" w:hAnsi="宋体" w:eastAsia="仿宋_GB2312"/>
      <w:sz w:val="24"/>
      <w:szCs w:val="20"/>
    </w:rPr>
  </w:style>
  <w:style w:type="paragraph" w:customStyle="1" w:styleId="941">
    <w:name w:val="CM67"/>
    <w:basedOn w:val="1"/>
    <w:next w:val="1"/>
    <w:qFormat/>
    <w:uiPriority w:val="0"/>
    <w:pPr>
      <w:autoSpaceDE w:val="0"/>
      <w:autoSpaceDN w:val="0"/>
      <w:adjustRightInd w:val="0"/>
      <w:spacing w:after="158"/>
      <w:jc w:val="left"/>
    </w:pPr>
    <w:rPr>
      <w:rFonts w:ascii="仿宋_GB2312" w:eastAsia="仿宋_GB2312"/>
      <w:kern w:val="0"/>
      <w:sz w:val="24"/>
    </w:rPr>
  </w:style>
  <w:style w:type="paragraph" w:customStyle="1" w:styleId="942">
    <w:name w:val="Char3 Char Char Char Char Char Char"/>
    <w:basedOn w:val="1"/>
    <w:qFormat/>
    <w:uiPriority w:val="0"/>
    <w:rPr>
      <w:szCs w:val="21"/>
    </w:rPr>
  </w:style>
  <w:style w:type="paragraph" w:customStyle="1" w:styleId="943">
    <w:name w:val="涪陵正文"/>
    <w:basedOn w:val="34"/>
    <w:qFormat/>
    <w:uiPriority w:val="0"/>
    <w:pPr>
      <w:adjustRightInd w:val="0"/>
      <w:snapToGrid w:val="0"/>
      <w:spacing w:after="0" w:line="420" w:lineRule="auto"/>
      <w:ind w:firstLine="425"/>
    </w:pPr>
    <w:rPr>
      <w:rFonts w:ascii="宋体" w:hAnsi="宋体"/>
      <w:spacing w:val="2"/>
      <w:kern w:val="24"/>
      <w:sz w:val="24"/>
      <w:szCs w:val="20"/>
    </w:rPr>
  </w:style>
  <w:style w:type="paragraph" w:customStyle="1" w:styleId="944">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仿宋_GB2312" w:hAnsi="Arial Unicode MS" w:eastAsia="仿宋_GB2312"/>
      <w:kern w:val="0"/>
      <w:sz w:val="24"/>
      <w:szCs w:val="20"/>
    </w:rPr>
  </w:style>
  <w:style w:type="paragraph" w:customStyle="1" w:styleId="945">
    <w:name w:val="xl3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color w:val="000000"/>
      <w:kern w:val="0"/>
      <w:sz w:val="24"/>
      <w:szCs w:val="20"/>
    </w:rPr>
  </w:style>
  <w:style w:type="paragraph" w:customStyle="1" w:styleId="94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947">
    <w:name w:val="样式 正文居中五号 + 行距: 单倍行距"/>
    <w:basedOn w:val="876"/>
    <w:qFormat/>
    <w:uiPriority w:val="0"/>
    <w:pPr>
      <w:spacing w:line="240" w:lineRule="auto"/>
    </w:pPr>
  </w:style>
  <w:style w:type="paragraph" w:customStyle="1" w:styleId="948">
    <w:name w:val="样式 样式 目录 2 + 首行缩进:  2 字符 + 首行缩进:  2 字符"/>
    <w:basedOn w:val="849"/>
    <w:qFormat/>
    <w:uiPriority w:val="0"/>
    <w:pPr>
      <w:tabs>
        <w:tab w:val="left" w:pos="960"/>
        <w:tab w:val="clear" w:pos="1200"/>
        <w:tab w:val="clear" w:pos="8280"/>
      </w:tabs>
      <w:ind w:firstLine="400"/>
    </w:pPr>
  </w:style>
  <w:style w:type="paragraph" w:customStyle="1" w:styleId="949">
    <w:name w:val="样式 目录 2 + 首行缩进:  2 字符1"/>
    <w:basedOn w:val="75"/>
    <w:qFormat/>
    <w:uiPriority w:val="0"/>
    <w:pPr>
      <w:tabs>
        <w:tab w:val="left" w:pos="1200"/>
        <w:tab w:val="clear" w:pos="8302"/>
      </w:tabs>
      <w:spacing w:line="312" w:lineRule="auto"/>
      <w:ind w:firstLine="480"/>
      <w:jc w:val="center"/>
    </w:pPr>
    <w:rPr>
      <w:rFonts w:ascii="Times New Roman" w:hAnsi="Times New Roman" w:cs="宋体"/>
      <w:sz w:val="21"/>
      <w:szCs w:val="20"/>
    </w:rPr>
  </w:style>
  <w:style w:type="paragraph" w:customStyle="1" w:styleId="950">
    <w:name w:val="表内5S"/>
    <w:basedOn w:val="1"/>
    <w:qFormat/>
    <w:uiPriority w:val="0"/>
    <w:pPr>
      <w:spacing w:line="300" w:lineRule="exact"/>
    </w:pPr>
    <w:rPr>
      <w:rFonts w:eastAsia="方正宋三简体"/>
      <w:szCs w:val="20"/>
    </w:rPr>
  </w:style>
  <w:style w:type="paragraph" w:customStyle="1" w:styleId="951">
    <w:name w:val="样式3一级"/>
    <w:basedOn w:val="1"/>
    <w:qFormat/>
    <w:uiPriority w:val="0"/>
    <w:pPr>
      <w:spacing w:line="420" w:lineRule="exact"/>
      <w:jc w:val="center"/>
    </w:pPr>
    <w:rPr>
      <w:rFonts w:ascii="黑体" w:eastAsia="黑体"/>
      <w:sz w:val="36"/>
    </w:rPr>
  </w:style>
  <w:style w:type="paragraph" w:customStyle="1" w:styleId="952">
    <w:name w:val="表号"/>
    <w:basedOn w:val="1"/>
    <w:link w:val="1315"/>
    <w:qFormat/>
    <w:uiPriority w:val="0"/>
    <w:pPr>
      <w:keepNext/>
      <w:wordWrap w:val="0"/>
      <w:spacing w:line="360" w:lineRule="auto"/>
      <w:ind w:left="210" w:right="210"/>
      <w:jc w:val="right"/>
    </w:pPr>
    <w:rPr>
      <w:rFonts w:ascii="宋体" w:hAnsi="宋体"/>
      <w:bCs/>
      <w:sz w:val="24"/>
      <w:szCs w:val="20"/>
    </w:rPr>
  </w:style>
  <w:style w:type="paragraph" w:customStyle="1" w:styleId="953">
    <w:name w:val="样式 正文缩进 + 小四 段后: 7.8 磅 行距: 多倍行距 1.2 字行"/>
    <w:basedOn w:val="7"/>
    <w:qFormat/>
    <w:uiPriority w:val="0"/>
    <w:pPr>
      <w:adjustRightInd/>
      <w:snapToGrid w:val="0"/>
      <w:spacing w:line="360" w:lineRule="auto"/>
      <w:ind w:firstLine="200" w:firstLineChars="200"/>
      <w:textAlignment w:val="auto"/>
    </w:pPr>
    <w:rPr>
      <w:rFonts w:cs="宋体"/>
      <w:sz w:val="24"/>
    </w:rPr>
  </w:style>
  <w:style w:type="paragraph" w:customStyle="1" w:styleId="954">
    <w:name w:val="样式 标题 3 + 华文中宋 小三 段前: 6 磅 段后: 6 磅 行距: 多倍行距 1.4 字行"/>
    <w:basedOn w:val="2"/>
    <w:qFormat/>
    <w:uiPriority w:val="0"/>
    <w:pPr>
      <w:keepNext/>
      <w:tabs>
        <w:tab w:val="left" w:pos="42"/>
        <w:tab w:val="left" w:pos="861"/>
        <w:tab w:val="left" w:pos="1740"/>
        <w:tab w:val="left" w:pos="2160"/>
      </w:tabs>
      <w:spacing w:before="0" w:after="0" w:line="360" w:lineRule="auto"/>
      <w:ind w:left="567" w:hanging="567"/>
    </w:pPr>
    <w:rPr>
      <w:rFonts w:ascii="Times New Roman" w:eastAsia="仿宋_GB2312"/>
      <w:b/>
      <w:bCs w:val="0"/>
      <w:sz w:val="30"/>
    </w:rPr>
  </w:style>
  <w:style w:type="paragraph" w:customStyle="1" w:styleId="955">
    <w:name w:val="Char Char Char Char Char Char Char Char Char1"/>
    <w:basedOn w:val="1"/>
    <w:qFormat/>
    <w:uiPriority w:val="0"/>
    <w:rPr>
      <w:sz w:val="24"/>
    </w:rPr>
  </w:style>
  <w:style w:type="paragraph" w:customStyle="1" w:styleId="956">
    <w:name w:val="CM28"/>
    <w:basedOn w:val="121"/>
    <w:next w:val="121"/>
    <w:qFormat/>
    <w:uiPriority w:val="0"/>
    <w:pPr>
      <w:spacing w:line="468" w:lineRule="atLeast"/>
    </w:pPr>
    <w:rPr>
      <w:rFonts w:ascii="仿宋_GB2312" w:eastAsia="仿宋_GB2312" w:cs="仿宋_GB2312"/>
      <w:color w:val="auto"/>
    </w:rPr>
  </w:style>
  <w:style w:type="paragraph" w:customStyle="1" w:styleId="957">
    <w:name w:val="TK"/>
    <w:basedOn w:val="1"/>
    <w:qFormat/>
    <w:uiPriority w:val="0"/>
    <w:pPr>
      <w:adjustRightInd w:val="0"/>
      <w:spacing w:before="40" w:after="40"/>
      <w:jc w:val="center"/>
      <w:textAlignment w:val="baseline"/>
    </w:pPr>
    <w:rPr>
      <w:kern w:val="0"/>
      <w:szCs w:val="20"/>
    </w:rPr>
  </w:style>
  <w:style w:type="paragraph" w:customStyle="1" w:styleId="958">
    <w:name w:val="文档二级标题"/>
    <w:basedOn w:val="1"/>
    <w:qFormat/>
    <w:uiPriority w:val="0"/>
    <w:rPr>
      <w:rFonts w:ascii="楷体_GB2312" w:hAnsi="华文仿宋" w:eastAsia="楷体_GB2312"/>
      <w:sz w:val="28"/>
      <w:szCs w:val="20"/>
    </w:rPr>
  </w:style>
  <w:style w:type="paragraph" w:customStyle="1" w:styleId="959">
    <w:name w:val="正文（首行缩进两字） Char Char Char Char Char Char Char"/>
    <w:basedOn w:val="1"/>
    <w:next w:val="77"/>
    <w:qFormat/>
    <w:uiPriority w:val="0"/>
    <w:pPr>
      <w:tabs>
        <w:tab w:val="right" w:leader="middleDot" w:pos="8222"/>
      </w:tabs>
      <w:spacing w:line="360" w:lineRule="auto"/>
      <w:jc w:val="center"/>
    </w:pPr>
    <w:rPr>
      <w:rFonts w:ascii="仿宋_GB2312" w:hAnsi="Arial Black" w:eastAsia="黑体"/>
      <w:sz w:val="44"/>
      <w:szCs w:val="20"/>
    </w:rPr>
  </w:style>
  <w:style w:type="paragraph" w:customStyle="1" w:styleId="960">
    <w:name w:val="样式 样式 标题 4 + (中文) 黑体 四号 加粗 两端对齐 行距: 固定值 21 磅 + 字距调整小四"/>
    <w:basedOn w:val="871"/>
    <w:qFormat/>
    <w:uiPriority w:val="0"/>
    <w:pPr>
      <w:ind w:firstLine="454"/>
    </w:pPr>
    <w:rPr>
      <w:bCs w:val="0"/>
      <w:kern w:val="24"/>
    </w:rPr>
  </w:style>
  <w:style w:type="paragraph" w:customStyle="1" w:styleId="961">
    <w:name w:val="表格03"/>
    <w:basedOn w:val="1"/>
    <w:qFormat/>
    <w:uiPriority w:val="0"/>
    <w:pPr>
      <w:spacing w:line="400" w:lineRule="exact"/>
      <w:jc w:val="center"/>
    </w:pPr>
    <w:rPr>
      <w:rFonts w:eastAsia="仿宋_GB2312"/>
      <w:szCs w:val="21"/>
    </w:rPr>
  </w:style>
  <w:style w:type="paragraph" w:customStyle="1" w:styleId="962">
    <w:name w:val="gy"/>
    <w:basedOn w:val="1"/>
    <w:qFormat/>
    <w:uiPriority w:val="0"/>
    <w:pPr>
      <w:widowControl/>
      <w:spacing w:before="100" w:beforeAutospacing="1" w:after="100" w:afterAutospacing="1" w:line="360" w:lineRule="auto"/>
      <w:ind w:left="150" w:right="150" w:firstLine="520"/>
      <w:jc w:val="left"/>
      <w:textAlignment w:val="baseline"/>
    </w:pPr>
    <w:rPr>
      <w:rFonts w:ascii="Arial Unicode MS" w:hAnsi="Arial Unicode MS" w:eastAsia="Arial Unicode MS"/>
      <w:color w:val="000000"/>
      <w:kern w:val="0"/>
      <w:sz w:val="18"/>
      <w:szCs w:val="20"/>
      <w:u w:color="000000"/>
    </w:rPr>
  </w:style>
  <w:style w:type="paragraph" w:customStyle="1" w:styleId="963">
    <w:name w:val="样式 标题 2"/>
    <w:basedOn w:val="5"/>
    <w:qFormat/>
    <w:uiPriority w:val="0"/>
    <w:pPr>
      <w:adjustRightInd w:val="0"/>
      <w:spacing w:beforeLines="50" w:afterLines="50" w:line="360" w:lineRule="auto"/>
    </w:pPr>
    <w:rPr>
      <w:rFonts w:ascii="仿宋_GB2312" w:hAnsi="Times New Roman" w:eastAsia="仿宋_GB2312"/>
      <w:sz w:val="30"/>
      <w:szCs w:val="20"/>
    </w:rPr>
  </w:style>
  <w:style w:type="paragraph" w:customStyle="1" w:styleId="964">
    <w:name w:val="样式 题注 + 首行缩进:  2 字符"/>
    <w:basedOn w:val="22"/>
    <w:qFormat/>
    <w:uiPriority w:val="0"/>
    <w:pPr>
      <w:keepNext/>
      <w:adjustRightInd/>
      <w:snapToGrid/>
      <w:spacing w:before="152" w:after="160" w:line="360" w:lineRule="auto"/>
      <w:ind w:firstLine="200" w:firstLineChars="200"/>
      <w:jc w:val="center"/>
    </w:pPr>
    <w:rPr>
      <w:rFonts w:ascii="黑体" w:hAnsi="宋体" w:eastAsia="黑体"/>
      <w:bCs/>
      <w:i w:val="0"/>
      <w:iCs w:val="0"/>
      <w:color w:val="auto"/>
      <w:sz w:val="24"/>
    </w:rPr>
  </w:style>
  <w:style w:type="paragraph" w:customStyle="1" w:styleId="965">
    <w:name w:val="表内五中"/>
    <w:basedOn w:val="1"/>
    <w:qFormat/>
    <w:uiPriority w:val="0"/>
    <w:pPr>
      <w:tabs>
        <w:tab w:val="left" w:pos="-120"/>
      </w:tabs>
      <w:spacing w:before="60" w:line="310" w:lineRule="atLeast"/>
      <w:jc w:val="center"/>
    </w:pPr>
    <w:rPr>
      <w:szCs w:val="20"/>
    </w:rPr>
  </w:style>
  <w:style w:type="paragraph" w:customStyle="1" w:styleId="966">
    <w:name w:val="文档标题"/>
    <w:basedOn w:val="1"/>
    <w:qFormat/>
    <w:uiPriority w:val="0"/>
    <w:pPr>
      <w:jc w:val="center"/>
    </w:pPr>
    <w:rPr>
      <w:rFonts w:ascii="黑体" w:hAnsi="华文仿宋" w:eastAsia="黑体"/>
      <w:sz w:val="36"/>
      <w:szCs w:val="20"/>
    </w:rPr>
  </w:style>
  <w:style w:type="paragraph" w:customStyle="1" w:styleId="967">
    <w:name w:val="文档一级标题"/>
    <w:basedOn w:val="1"/>
    <w:qFormat/>
    <w:uiPriority w:val="0"/>
    <w:rPr>
      <w:rFonts w:ascii="黑体" w:hAnsi="华文仿宋" w:eastAsia="黑体"/>
      <w:sz w:val="28"/>
      <w:szCs w:val="20"/>
    </w:rPr>
  </w:style>
  <w:style w:type="paragraph" w:customStyle="1" w:styleId="968">
    <w:name w:val="正文居中"/>
    <w:basedOn w:val="1"/>
    <w:qFormat/>
    <w:uiPriority w:val="0"/>
    <w:pPr>
      <w:spacing w:line="400" w:lineRule="exact"/>
      <w:jc w:val="center"/>
    </w:pPr>
    <w:rPr>
      <w:rFonts w:cs="宋体"/>
      <w:sz w:val="24"/>
      <w:szCs w:val="20"/>
    </w:rPr>
  </w:style>
  <w:style w:type="paragraph" w:customStyle="1" w:styleId="969">
    <w:name w:val="title 01"/>
    <w:basedOn w:val="1"/>
    <w:qFormat/>
    <w:uiPriority w:val="0"/>
    <w:pPr>
      <w:jc w:val="center"/>
    </w:pPr>
    <w:rPr>
      <w:rFonts w:cs="宋体"/>
      <w:sz w:val="44"/>
      <w:szCs w:val="20"/>
    </w:rPr>
  </w:style>
  <w:style w:type="paragraph" w:customStyle="1" w:styleId="970">
    <w:name w:val="标准表格"/>
    <w:basedOn w:val="1"/>
    <w:qFormat/>
    <w:uiPriority w:val="0"/>
    <w:pPr>
      <w:spacing w:line="0" w:lineRule="atLeast"/>
    </w:pPr>
    <w:rPr>
      <w:sz w:val="24"/>
      <w:szCs w:val="28"/>
    </w:rPr>
  </w:style>
  <w:style w:type="paragraph" w:customStyle="1" w:styleId="971">
    <w:name w:val="样式9"/>
    <w:basedOn w:val="7"/>
    <w:qFormat/>
    <w:uiPriority w:val="0"/>
    <w:pPr>
      <w:adjustRightInd/>
      <w:spacing w:line="360" w:lineRule="auto"/>
      <w:ind w:firstLine="480" w:firstLineChars="200"/>
      <w:textAlignment w:val="auto"/>
    </w:pPr>
    <w:rPr>
      <w:rFonts w:ascii="宋体"/>
      <w:snapToGrid w:val="0"/>
      <w:kern w:val="0"/>
      <w:sz w:val="24"/>
    </w:rPr>
  </w:style>
  <w:style w:type="paragraph" w:customStyle="1" w:styleId="972">
    <w:name w:val="日期11"/>
    <w:basedOn w:val="1"/>
    <w:next w:val="1"/>
    <w:qFormat/>
    <w:uiPriority w:val="0"/>
    <w:pPr>
      <w:adjustRightInd w:val="0"/>
      <w:textAlignment w:val="baseline"/>
    </w:pPr>
    <w:rPr>
      <w:rFonts w:ascii="宋体"/>
      <w:szCs w:val="20"/>
    </w:rPr>
  </w:style>
  <w:style w:type="paragraph" w:customStyle="1" w:styleId="973">
    <w:name w:val="Title 02"/>
    <w:basedOn w:val="1"/>
    <w:qFormat/>
    <w:uiPriority w:val="0"/>
    <w:pPr>
      <w:jc w:val="center"/>
    </w:pPr>
    <w:rPr>
      <w:rFonts w:ascii="黑体" w:eastAsia="黑体" w:cs="宋体"/>
      <w:sz w:val="52"/>
      <w:szCs w:val="20"/>
    </w:rPr>
  </w:style>
  <w:style w:type="paragraph" w:customStyle="1" w:styleId="974">
    <w:name w:val="样式 目录 1 + 首行缩进:  2 字符"/>
    <w:basedOn w:val="60"/>
    <w:qFormat/>
    <w:uiPriority w:val="0"/>
    <w:pPr>
      <w:tabs>
        <w:tab w:val="right" w:leader="dot" w:pos="8280"/>
      </w:tabs>
      <w:adjustRightInd w:val="0"/>
      <w:snapToGrid w:val="0"/>
      <w:spacing w:line="360" w:lineRule="auto"/>
    </w:pPr>
    <w:rPr>
      <w:rFonts w:ascii="黑体" w:eastAsia="黑体" w:cs="宋体"/>
      <w:bCs w:val="0"/>
      <w:caps w:val="0"/>
    </w:rPr>
  </w:style>
  <w:style w:type="paragraph" w:customStyle="1" w:styleId="975">
    <w:name w:val="标准标题2"/>
    <w:basedOn w:val="5"/>
    <w:qFormat/>
    <w:uiPriority w:val="0"/>
    <w:pPr>
      <w:adjustRightInd w:val="0"/>
      <w:snapToGrid w:val="0"/>
      <w:spacing w:beforeLines="50" w:afterLines="50" w:line="360" w:lineRule="auto"/>
      <w:jc w:val="left"/>
    </w:pPr>
    <w:rPr>
      <w:rFonts w:ascii="Times New Roman" w:hAnsi="Times New Roman" w:eastAsia="宋体" w:cs="Arial"/>
      <w:sz w:val="30"/>
      <w:szCs w:val="30"/>
    </w:rPr>
  </w:style>
  <w:style w:type="paragraph" w:customStyle="1" w:styleId="976">
    <w:name w:val="000 正文 首行缩进2字符"/>
    <w:basedOn w:val="1"/>
    <w:qFormat/>
    <w:uiPriority w:val="0"/>
    <w:pPr>
      <w:adjustRightInd w:val="0"/>
      <w:spacing w:line="288" w:lineRule="auto"/>
      <w:ind w:firstLine="360" w:firstLineChars="200"/>
      <w:textAlignment w:val="baseline"/>
    </w:pPr>
    <w:rPr>
      <w:rFonts w:cs="宋体"/>
      <w:kern w:val="0"/>
      <w:sz w:val="18"/>
      <w:szCs w:val="20"/>
    </w:rPr>
  </w:style>
  <w:style w:type="paragraph" w:customStyle="1" w:styleId="977">
    <w:name w:val="样式 标题 2标题21.1 + (西文) 宋体 黑色"/>
    <w:basedOn w:val="5"/>
    <w:qFormat/>
    <w:uiPriority w:val="0"/>
    <w:pPr>
      <w:tabs>
        <w:tab w:val="left" w:pos="1320"/>
      </w:tabs>
      <w:adjustRightInd w:val="0"/>
      <w:snapToGrid w:val="0"/>
      <w:spacing w:before="0" w:after="0" w:line="360" w:lineRule="auto"/>
      <w:ind w:left="1320" w:hanging="420"/>
    </w:pPr>
    <w:rPr>
      <w:rFonts w:ascii="宋体" w:hAnsi="宋体"/>
      <w:b w:val="0"/>
      <w:bCs w:val="0"/>
      <w:color w:val="000000"/>
      <w:kern w:val="24"/>
      <w:sz w:val="24"/>
      <w:szCs w:val="20"/>
    </w:rPr>
  </w:style>
  <w:style w:type="paragraph" w:customStyle="1" w:styleId="978">
    <w:name w:val="CM162"/>
    <w:basedOn w:val="121"/>
    <w:next w:val="121"/>
    <w:qFormat/>
    <w:uiPriority w:val="0"/>
    <w:pPr>
      <w:spacing w:after="1708"/>
    </w:pPr>
    <w:rPr>
      <w:rFonts w:ascii="仿宋_GB2312" w:eastAsia="仿宋_GB2312" w:cs="仿宋_GB2312"/>
      <w:color w:val="auto"/>
    </w:rPr>
  </w:style>
  <w:style w:type="paragraph" w:customStyle="1" w:styleId="979">
    <w:name w:val="样式 正文首行缩进 + 四号 首行缩进:  1 字符 Char"/>
    <w:basedOn w:val="87"/>
    <w:qFormat/>
    <w:uiPriority w:val="0"/>
    <w:pPr>
      <w:spacing w:line="500" w:lineRule="atLeast"/>
      <w:ind w:firstLine="538" w:firstLineChars="192"/>
      <w:jc w:val="left"/>
    </w:pPr>
    <w:rPr>
      <w:kern w:val="0"/>
      <w:sz w:val="28"/>
      <w:szCs w:val="20"/>
    </w:rPr>
  </w:style>
  <w:style w:type="paragraph" w:customStyle="1" w:styleId="980">
    <w:name w:val="编号圆圈数字"/>
    <w:basedOn w:val="1"/>
    <w:qFormat/>
    <w:uiPriority w:val="0"/>
    <w:pPr>
      <w:tabs>
        <w:tab w:val="left" w:pos="1320"/>
      </w:tabs>
      <w:spacing w:line="360" w:lineRule="auto"/>
      <w:ind w:left="1320" w:hanging="420"/>
    </w:pPr>
    <w:rPr>
      <w:sz w:val="24"/>
    </w:rPr>
  </w:style>
  <w:style w:type="paragraph" w:customStyle="1" w:styleId="981">
    <w:name w:val="表注-西江"/>
    <w:basedOn w:val="814"/>
    <w:qFormat/>
    <w:uiPriority w:val="0"/>
    <w:pPr>
      <w:tabs>
        <w:tab w:val="left" w:pos="-120"/>
        <w:tab w:val="clear" w:pos="0"/>
      </w:tabs>
      <w:overflowPunct w:val="0"/>
      <w:topLinePunct/>
      <w:autoSpaceDE w:val="0"/>
      <w:spacing w:afterLines="0" w:line="240" w:lineRule="atLeast"/>
      <w:jc w:val="both"/>
      <w:textAlignment w:val="baseline"/>
    </w:pPr>
    <w:rPr>
      <w:b w:val="0"/>
      <w:bCs/>
      <w:color w:val="000000"/>
      <w:spacing w:val="16"/>
      <w:kern w:val="0"/>
      <w:sz w:val="21"/>
      <w:szCs w:val="21"/>
    </w:rPr>
  </w:style>
  <w:style w:type="paragraph" w:customStyle="1" w:styleId="982">
    <w:name w:val="正文表标题"/>
    <w:next w:val="946"/>
    <w:qFormat/>
    <w:uiPriority w:val="0"/>
    <w:pPr>
      <w:tabs>
        <w:tab w:val="left" w:pos="1200"/>
      </w:tabs>
      <w:ind w:left="1200" w:leftChars="400" w:hanging="360" w:hangingChars="200"/>
      <w:jc w:val="center"/>
    </w:pPr>
    <w:rPr>
      <w:rFonts w:ascii="黑体" w:hAnsi="Times New Roman" w:eastAsia="黑体" w:cs="Times New Roman"/>
      <w:sz w:val="21"/>
      <w:lang w:val="en-US" w:eastAsia="zh-CN" w:bidi="ar-SA"/>
    </w:rPr>
  </w:style>
  <w:style w:type="paragraph" w:customStyle="1" w:styleId="983">
    <w:name w:val="表头文字"/>
    <w:basedOn w:val="46"/>
    <w:qFormat/>
    <w:uiPriority w:val="0"/>
    <w:pPr>
      <w:adjustRightInd w:val="0"/>
      <w:snapToGrid w:val="0"/>
      <w:spacing w:beforeLines="100" w:afterLines="50" w:line="360" w:lineRule="auto"/>
      <w:jc w:val="center"/>
    </w:pPr>
    <w:rPr>
      <w:rFonts w:ascii="Times New Roman" w:hAnsi="Times New Roman" w:eastAsia="黑体" w:cs="Times New Roman"/>
      <w:b/>
      <w:bCs/>
      <w:sz w:val="28"/>
      <w:szCs w:val="28"/>
    </w:rPr>
  </w:style>
  <w:style w:type="paragraph" w:customStyle="1" w:styleId="984">
    <w:name w:val="a)"/>
    <w:basedOn w:val="1"/>
    <w:qFormat/>
    <w:uiPriority w:val="0"/>
    <w:pPr>
      <w:adjustRightInd w:val="0"/>
      <w:spacing w:line="360" w:lineRule="auto"/>
      <w:ind w:firstLine="567"/>
      <w:textAlignment w:val="baseline"/>
    </w:pPr>
    <w:rPr>
      <w:kern w:val="0"/>
      <w:sz w:val="28"/>
      <w:szCs w:val="20"/>
    </w:rPr>
  </w:style>
  <w:style w:type="paragraph" w:customStyle="1" w:styleId="985">
    <w:name w:val="中气三级"/>
    <w:basedOn w:val="2"/>
    <w:next w:val="1"/>
    <w:qFormat/>
    <w:uiPriority w:val="0"/>
    <w:pPr>
      <w:keepNext/>
      <w:keepLines/>
      <w:tabs>
        <w:tab w:val="left" w:pos="2760"/>
      </w:tabs>
      <w:adjustRightInd w:val="0"/>
      <w:spacing w:beforeLines="50" w:afterLines="50" w:line="360" w:lineRule="auto"/>
      <w:ind w:left="142"/>
      <w:textAlignment w:val="baseline"/>
    </w:pPr>
    <w:rPr>
      <w:rFonts w:ascii="Times New Roman"/>
      <w:bCs w:val="0"/>
      <w:snapToGrid w:val="0"/>
      <w:kern w:val="0"/>
    </w:rPr>
  </w:style>
  <w:style w:type="paragraph" w:customStyle="1" w:styleId="986">
    <w:name w:val="1名"/>
    <w:basedOn w:val="1"/>
    <w:qFormat/>
    <w:uiPriority w:val="0"/>
    <w:pPr>
      <w:spacing w:before="120"/>
    </w:pPr>
    <w:rPr>
      <w:rFonts w:ascii="宋体"/>
      <w:sz w:val="28"/>
      <w:szCs w:val="20"/>
    </w:rPr>
  </w:style>
  <w:style w:type="paragraph" w:customStyle="1" w:styleId="987">
    <w:name w:val="HTML 预先格式化"/>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kern w:val="0"/>
      <w:sz w:val="20"/>
      <w:szCs w:val="20"/>
    </w:rPr>
  </w:style>
  <w:style w:type="paragraph" w:customStyle="1" w:styleId="988">
    <w:name w:val="编号括号数字"/>
    <w:basedOn w:val="1"/>
    <w:qFormat/>
    <w:uiPriority w:val="0"/>
    <w:pPr>
      <w:tabs>
        <w:tab w:val="left" w:pos="1620"/>
      </w:tabs>
      <w:spacing w:line="360" w:lineRule="auto"/>
      <w:ind w:left="1620" w:hanging="720"/>
      <w:outlineLvl w:val="4"/>
    </w:pPr>
    <w:rPr>
      <w:sz w:val="24"/>
    </w:rPr>
  </w:style>
  <w:style w:type="paragraph" w:customStyle="1" w:styleId="989">
    <w:name w:val="12"/>
    <w:basedOn w:val="1"/>
    <w:next w:val="71"/>
    <w:qFormat/>
    <w:uiPriority w:val="0"/>
    <w:pPr>
      <w:adjustRightInd w:val="0"/>
      <w:snapToGrid w:val="0"/>
      <w:spacing w:before="120" w:line="360" w:lineRule="auto"/>
      <w:ind w:firstLine="480" w:firstLineChars="200"/>
    </w:pPr>
    <w:rPr>
      <w:color w:val="000000"/>
      <w:sz w:val="24"/>
      <w:szCs w:val="20"/>
    </w:rPr>
  </w:style>
  <w:style w:type="paragraph" w:customStyle="1" w:styleId="990">
    <w:name w:val="表序号"/>
    <w:basedOn w:val="8"/>
    <w:qFormat/>
    <w:uiPriority w:val="0"/>
    <w:pPr>
      <w:tabs>
        <w:tab w:val="left" w:pos="1008"/>
        <w:tab w:val="clear" w:pos="992"/>
      </w:tabs>
      <w:spacing w:before="0" w:after="0" w:line="360" w:lineRule="auto"/>
      <w:ind w:left="0" w:firstLine="0"/>
      <w:jc w:val="center"/>
    </w:pPr>
    <w:rPr>
      <w:rFonts w:ascii="仿宋_GB2312" w:hAnsi="Arial"/>
      <w:kern w:val="44"/>
      <w:sz w:val="24"/>
    </w:rPr>
  </w:style>
  <w:style w:type="paragraph" w:customStyle="1" w:styleId="991">
    <w:name w:val="宏福4"/>
    <w:basedOn w:val="1"/>
    <w:qFormat/>
    <w:uiPriority w:val="0"/>
    <w:pPr>
      <w:snapToGrid w:val="0"/>
      <w:spacing w:line="400" w:lineRule="atLeast"/>
      <w:ind w:firstLine="567"/>
    </w:pPr>
    <w:rPr>
      <w:sz w:val="28"/>
      <w:szCs w:val="20"/>
    </w:rPr>
  </w:style>
  <w:style w:type="paragraph" w:customStyle="1" w:styleId="992">
    <w:name w:val="表格样式1"/>
    <w:basedOn w:val="1"/>
    <w:qFormat/>
    <w:uiPriority w:val="0"/>
    <w:pPr>
      <w:adjustRightInd w:val="0"/>
      <w:spacing w:line="20" w:lineRule="atLeast"/>
      <w:jc w:val="center"/>
      <w:textAlignment w:val="baseline"/>
    </w:pPr>
    <w:rPr>
      <w:rFonts w:ascii="宋体"/>
      <w:kern w:val="0"/>
      <w:szCs w:val="20"/>
    </w:rPr>
  </w:style>
  <w:style w:type="paragraph" w:customStyle="1" w:styleId="993">
    <w:name w:val="样式1表头 Char"/>
    <w:basedOn w:val="27"/>
    <w:qFormat/>
    <w:uiPriority w:val="0"/>
    <w:pPr>
      <w:spacing w:beforeLines="50" w:afterLines="50"/>
      <w:jc w:val="center"/>
    </w:pPr>
    <w:rPr>
      <w:rFonts w:cs="Times New Roman"/>
      <w:szCs w:val="20"/>
    </w:rPr>
  </w:style>
  <w:style w:type="paragraph" w:customStyle="1" w:styleId="994">
    <w:name w:val="style28"/>
    <w:basedOn w:val="1"/>
    <w:qFormat/>
    <w:uiPriority w:val="0"/>
    <w:pPr>
      <w:widowControl/>
      <w:spacing w:before="100" w:beforeAutospacing="1" w:after="100" w:afterAutospacing="1"/>
      <w:jc w:val="left"/>
    </w:pPr>
    <w:rPr>
      <w:rFonts w:ascii="宋体" w:hAnsi="宋体"/>
      <w:kern w:val="0"/>
      <w:sz w:val="14"/>
      <w:szCs w:val="20"/>
    </w:rPr>
  </w:style>
  <w:style w:type="paragraph" w:customStyle="1" w:styleId="995">
    <w:name w:val="gb1"/>
    <w:basedOn w:val="1"/>
    <w:qFormat/>
    <w:uiPriority w:val="0"/>
    <w:pPr>
      <w:widowControl/>
      <w:tabs>
        <w:tab w:val="left" w:pos="227"/>
      </w:tabs>
      <w:overflowPunct w:val="0"/>
      <w:autoSpaceDE w:val="0"/>
      <w:autoSpaceDN w:val="0"/>
      <w:adjustRightInd w:val="0"/>
      <w:spacing w:before="120" w:after="120"/>
      <w:textAlignment w:val="baseline"/>
    </w:pPr>
    <w:rPr>
      <w:rFonts w:ascii="Arial" w:hAnsi="Arial" w:eastAsia="仿宋体"/>
      <w:kern w:val="0"/>
      <w:szCs w:val="20"/>
    </w:rPr>
  </w:style>
  <w:style w:type="paragraph" w:customStyle="1" w:styleId="996">
    <w:name w:val="小3黑顶"/>
    <w:basedOn w:val="5"/>
    <w:qFormat/>
    <w:uiPriority w:val="0"/>
    <w:pPr>
      <w:tabs>
        <w:tab w:val="left" w:pos="4680"/>
      </w:tabs>
      <w:spacing w:before="100" w:beforeAutospacing="1" w:afterLines="50" w:line="360" w:lineRule="auto"/>
    </w:pPr>
    <w:rPr>
      <w:rFonts w:ascii="黑体" w:hAnsi="Times New Roman"/>
      <w:b w:val="0"/>
      <w:bCs w:val="0"/>
      <w:sz w:val="30"/>
      <w:szCs w:val="30"/>
    </w:rPr>
  </w:style>
  <w:style w:type="paragraph" w:customStyle="1" w:styleId="997">
    <w:name w:val="CM34"/>
    <w:basedOn w:val="121"/>
    <w:next w:val="121"/>
    <w:qFormat/>
    <w:uiPriority w:val="0"/>
    <w:pPr>
      <w:spacing w:after="123"/>
    </w:pPr>
    <w:rPr>
      <w:rFonts w:ascii="Arial Unicode MS" w:hAnsi="Arial Unicode MS" w:cs="Times New Roman"/>
      <w:color w:val="auto"/>
    </w:rPr>
  </w:style>
  <w:style w:type="paragraph" w:customStyle="1" w:styleId="998">
    <w:name w:val="样式 标准文本 首行缩进:2 字符 行距1.5倍 + 首行缩进:  2 字符2"/>
    <w:basedOn w:val="673"/>
    <w:qFormat/>
    <w:uiPriority w:val="0"/>
    <w:pPr>
      <w:spacing w:line="240" w:lineRule="auto"/>
    </w:pPr>
    <w:rPr>
      <w:szCs w:val="20"/>
    </w:rPr>
  </w:style>
  <w:style w:type="paragraph" w:customStyle="1" w:styleId="999">
    <w:name w:val="样式1."/>
    <w:basedOn w:val="1"/>
    <w:qFormat/>
    <w:uiPriority w:val="0"/>
    <w:pPr>
      <w:adjustRightInd w:val="0"/>
      <w:snapToGrid w:val="0"/>
      <w:spacing w:line="460" w:lineRule="exact"/>
    </w:pPr>
    <w:rPr>
      <w:rFonts w:eastAsia="黑体"/>
      <w:b/>
      <w:sz w:val="32"/>
      <w:szCs w:val="20"/>
    </w:rPr>
  </w:style>
  <w:style w:type="paragraph" w:customStyle="1" w:styleId="1000">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szCs w:val="20"/>
    </w:rPr>
  </w:style>
  <w:style w:type="paragraph" w:customStyle="1" w:styleId="1001">
    <w:name w:val="font9"/>
    <w:basedOn w:val="1"/>
    <w:qFormat/>
    <w:uiPriority w:val="0"/>
    <w:pPr>
      <w:widowControl/>
      <w:spacing w:before="100" w:beforeAutospacing="1" w:after="100" w:afterAutospacing="1"/>
      <w:jc w:val="left"/>
    </w:pPr>
    <w:rPr>
      <w:rFonts w:hint="eastAsia" w:ascii="宋体" w:hAnsi="宋体"/>
      <w:kern w:val="0"/>
      <w:sz w:val="18"/>
      <w:szCs w:val="20"/>
    </w:rPr>
  </w:style>
  <w:style w:type="paragraph" w:customStyle="1" w:styleId="1002">
    <w:name w:val="正文3"/>
    <w:basedOn w:val="1"/>
    <w:qFormat/>
    <w:uiPriority w:val="0"/>
    <w:pPr>
      <w:tabs>
        <w:tab w:val="left" w:pos="3120"/>
        <w:tab w:val="center" w:pos="4156"/>
      </w:tabs>
      <w:ind w:left="480" w:leftChars="200"/>
    </w:pPr>
    <w:rPr>
      <w:rFonts w:ascii="楷体_GB2312" w:eastAsia="楷体_GB2312"/>
      <w:sz w:val="24"/>
      <w:szCs w:val="20"/>
    </w:rPr>
  </w:style>
  <w:style w:type="paragraph" w:customStyle="1" w:styleId="1003">
    <w:name w:val="样式 标题 3条标题1.1.13h33rd levelH3l3CT标题 3 Char Char头level_...1"/>
    <w:basedOn w:val="2"/>
    <w:qFormat/>
    <w:uiPriority w:val="0"/>
    <w:pPr>
      <w:keepNext/>
      <w:keepLines/>
      <w:tabs>
        <w:tab w:val="left" w:pos="1323"/>
      </w:tabs>
      <w:adjustRightInd w:val="0"/>
      <w:snapToGrid w:val="0"/>
      <w:spacing w:beforeLines="50" w:afterLines="50" w:line="360" w:lineRule="auto"/>
      <w:ind w:left="603"/>
      <w:jc w:val="both"/>
    </w:pPr>
    <w:rPr>
      <w:rFonts w:ascii="宋体" w:hAnsi="宋体" w:eastAsia="宋体"/>
      <w:bCs w:val="0"/>
      <w:color w:val="000000"/>
    </w:rPr>
  </w:style>
  <w:style w:type="paragraph" w:customStyle="1" w:styleId="1004">
    <w:name w:val="xl4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szCs w:val="20"/>
    </w:rPr>
  </w:style>
  <w:style w:type="paragraph" w:customStyle="1" w:styleId="1005">
    <w:name w:val="样式 表格 + 红色1"/>
    <w:basedOn w:val="120"/>
    <w:qFormat/>
    <w:uiPriority w:val="0"/>
    <w:pPr>
      <w:widowControl/>
      <w:adjustRightInd/>
      <w:snapToGrid/>
      <w:spacing w:line="340" w:lineRule="exact"/>
      <w:textAlignment w:val="auto"/>
    </w:pPr>
    <w:rPr>
      <w:snapToGrid/>
      <w:color w:val="FF0000"/>
      <w:kern w:val="2"/>
      <w:sz w:val="21"/>
      <w:szCs w:val="21"/>
    </w:rPr>
  </w:style>
  <w:style w:type="paragraph" w:customStyle="1" w:styleId="1006">
    <w:name w:val="表X－X"/>
    <w:basedOn w:val="1"/>
    <w:qFormat/>
    <w:uiPriority w:val="0"/>
    <w:pPr>
      <w:jc w:val="center"/>
    </w:pPr>
    <w:rPr>
      <w:rFonts w:ascii="黑体" w:hAnsi="华文仿宋" w:eastAsia="黑体"/>
      <w:sz w:val="28"/>
    </w:rPr>
  </w:style>
  <w:style w:type="paragraph" w:customStyle="1" w:styleId="1007">
    <w:name w:val="样式 标准文本 首行缩进:2 字符 行距1.5倍 + 首行缩进:  2 字符"/>
    <w:basedOn w:val="673"/>
    <w:qFormat/>
    <w:uiPriority w:val="0"/>
    <w:rPr>
      <w:szCs w:val="20"/>
    </w:rPr>
  </w:style>
  <w:style w:type="paragraph" w:customStyle="1" w:styleId="1008">
    <w:name w:val="样式11"/>
    <w:basedOn w:val="46"/>
    <w:qFormat/>
    <w:uiPriority w:val="0"/>
    <w:pPr>
      <w:spacing w:line="300" w:lineRule="auto"/>
      <w:jc w:val="center"/>
    </w:pPr>
    <w:rPr>
      <w:rFonts w:hAnsi="Times New Roman" w:cs="Times New Roman"/>
      <w:szCs w:val="24"/>
    </w:rPr>
  </w:style>
  <w:style w:type="paragraph" w:customStyle="1" w:styleId="1009">
    <w:name w:val="CM130"/>
    <w:basedOn w:val="121"/>
    <w:next w:val="121"/>
    <w:qFormat/>
    <w:uiPriority w:val="0"/>
    <w:pPr>
      <w:spacing w:after="345"/>
    </w:pPr>
    <w:rPr>
      <w:rFonts w:ascii="仿宋_GB2312" w:eastAsia="仿宋_GB2312" w:cs="仿宋_GB2312"/>
      <w:color w:val="auto"/>
    </w:rPr>
  </w:style>
  <w:style w:type="paragraph" w:customStyle="1" w:styleId="1010">
    <w:name w:val="样式 标题 1一、标题 111Head 1wsa纸业标题 1h1H1标题 1 CharPart'Documen..."/>
    <w:basedOn w:val="4"/>
    <w:qFormat/>
    <w:uiPriority w:val="0"/>
    <w:pPr>
      <w:spacing w:before="240" w:after="240" w:line="360" w:lineRule="auto"/>
      <w:jc w:val="center"/>
    </w:pPr>
    <w:rPr>
      <w:rFonts w:cs="宋体"/>
      <w:szCs w:val="20"/>
    </w:rPr>
  </w:style>
  <w:style w:type="paragraph" w:customStyle="1" w:styleId="1011">
    <w:name w:val="生物拉丁文类名"/>
    <w:basedOn w:val="1"/>
    <w:qFormat/>
    <w:uiPriority w:val="0"/>
    <w:pPr>
      <w:tabs>
        <w:tab w:val="left" w:pos="-120"/>
      </w:tabs>
      <w:spacing w:before="60" w:line="310" w:lineRule="atLeast"/>
      <w:jc w:val="left"/>
    </w:pPr>
    <w:rPr>
      <w:b/>
      <w:i/>
      <w:spacing w:val="20"/>
      <w:sz w:val="24"/>
      <w:szCs w:val="20"/>
    </w:rPr>
  </w:style>
  <w:style w:type="paragraph" w:customStyle="1" w:styleId="1012">
    <w:name w:val="cs10 additive Default Pa"/>
    <w:qFormat/>
    <w:uiPriority w:val="0"/>
    <w:pPr>
      <w:widowControl w:val="0"/>
      <w:autoSpaceDE w:val="0"/>
      <w:autoSpaceDN w:val="0"/>
      <w:adjustRightInd w:val="0"/>
    </w:pPr>
    <w:rPr>
      <w:rFonts w:ascii="Times New Roman" w:hAnsi="Times New Roman" w:eastAsia="宋体" w:cs="Times New Roman"/>
      <w:lang w:val="en-US" w:eastAsia="zh-CN" w:bidi="ar-SA"/>
    </w:rPr>
  </w:style>
  <w:style w:type="paragraph" w:customStyle="1" w:styleId="1013">
    <w:name w:val="xl4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olor w:val="000000"/>
      <w:kern w:val="0"/>
      <w:sz w:val="24"/>
      <w:szCs w:val="20"/>
    </w:rPr>
  </w:style>
  <w:style w:type="paragraph" w:customStyle="1" w:styleId="1014">
    <w:name w:val="样式 表格 + (中文) 宋体 两端对齐"/>
    <w:basedOn w:val="120"/>
    <w:qFormat/>
    <w:uiPriority w:val="0"/>
    <w:pPr>
      <w:widowControl/>
      <w:adjustRightInd/>
      <w:snapToGrid/>
      <w:spacing w:line="340" w:lineRule="exact"/>
      <w:ind w:firstLine="420" w:firstLineChars="200"/>
      <w:jc w:val="both"/>
      <w:textAlignment w:val="auto"/>
    </w:pPr>
    <w:rPr>
      <w:rFonts w:cs="宋体"/>
      <w:snapToGrid/>
      <w:kern w:val="2"/>
      <w:sz w:val="21"/>
    </w:rPr>
  </w:style>
  <w:style w:type="paragraph" w:customStyle="1" w:styleId="1015">
    <w:name w:val="自制表格"/>
    <w:basedOn w:val="1"/>
    <w:next w:val="1"/>
    <w:qFormat/>
    <w:uiPriority w:val="0"/>
    <w:pPr>
      <w:spacing w:after="120"/>
    </w:pPr>
    <w:rPr>
      <w:rFonts w:ascii="宋体"/>
      <w:kern w:val="10"/>
      <w:sz w:val="28"/>
      <w:szCs w:val="20"/>
    </w:rPr>
  </w:style>
  <w:style w:type="paragraph" w:customStyle="1" w:styleId="1016">
    <w:name w:val="正文表格"/>
    <w:basedOn w:val="1"/>
    <w:qFormat/>
    <w:uiPriority w:val="0"/>
    <w:pPr>
      <w:jc w:val="center"/>
    </w:pPr>
    <w:rPr>
      <w:rFonts w:ascii="宋体" w:hAnsi="宋体"/>
      <w:szCs w:val="20"/>
    </w:rPr>
  </w:style>
  <w:style w:type="paragraph" w:customStyle="1" w:styleId="1017">
    <w:name w:val="CM8"/>
    <w:basedOn w:val="121"/>
    <w:next w:val="121"/>
    <w:qFormat/>
    <w:uiPriority w:val="0"/>
    <w:pPr>
      <w:spacing w:line="468" w:lineRule="atLeast"/>
    </w:pPr>
    <w:rPr>
      <w:rFonts w:ascii="仿宋_GB2312" w:eastAsia="仿宋_GB2312" w:cs="仿宋_GB2312"/>
      <w:color w:val="auto"/>
    </w:rPr>
  </w:style>
  <w:style w:type="paragraph" w:customStyle="1" w:styleId="1018">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kern w:val="0"/>
      <w:sz w:val="18"/>
      <w:szCs w:val="18"/>
    </w:rPr>
  </w:style>
  <w:style w:type="paragraph" w:customStyle="1" w:styleId="1019">
    <w:name w:val="Char Char Char Char1"/>
    <w:basedOn w:val="1"/>
    <w:qFormat/>
    <w:uiPriority w:val="0"/>
    <w:pPr>
      <w:tabs>
        <w:tab w:val="left" w:pos="1620"/>
      </w:tabs>
      <w:adjustRightInd w:val="0"/>
      <w:snapToGrid w:val="0"/>
      <w:spacing w:line="500" w:lineRule="atLeast"/>
      <w:ind w:left="1620" w:leftChars="600" w:hanging="360" w:hangingChars="200"/>
    </w:pPr>
    <w:rPr>
      <w:sz w:val="28"/>
    </w:rPr>
  </w:style>
  <w:style w:type="paragraph" w:customStyle="1" w:styleId="1020">
    <w:name w:val="第一标题"/>
    <w:basedOn w:val="1"/>
    <w:qFormat/>
    <w:uiPriority w:val="0"/>
    <w:pPr>
      <w:jc w:val="center"/>
    </w:pPr>
    <w:rPr>
      <w:rFonts w:cs="宋体"/>
      <w:sz w:val="44"/>
      <w:szCs w:val="20"/>
    </w:rPr>
  </w:style>
  <w:style w:type="paragraph" w:customStyle="1" w:styleId="1021">
    <w:name w:val="xl62"/>
    <w:basedOn w:val="1"/>
    <w:qFormat/>
    <w:uiPriority w:val="0"/>
    <w:pPr>
      <w:widowControl/>
      <w:pBdr>
        <w:left w:val="single" w:color="auto" w:sz="8" w:space="0"/>
        <w:right w:val="single" w:color="auto" w:sz="4" w:space="0"/>
      </w:pBdr>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kern w:val="0"/>
      <w:sz w:val="24"/>
      <w:szCs w:val="28"/>
    </w:rPr>
  </w:style>
  <w:style w:type="paragraph" w:customStyle="1" w:styleId="1022">
    <w:name w:val="a3"/>
    <w:basedOn w:val="1"/>
    <w:qFormat/>
    <w:uiPriority w:val="0"/>
    <w:pPr>
      <w:widowControl/>
      <w:spacing w:before="100" w:beforeAutospacing="1" w:after="100" w:afterAutospacing="1"/>
      <w:jc w:val="left"/>
    </w:pPr>
    <w:rPr>
      <w:rFonts w:ascii="宋体" w:hAnsi="宋体"/>
      <w:color w:val="000000"/>
      <w:kern w:val="0"/>
      <w:sz w:val="24"/>
    </w:rPr>
  </w:style>
  <w:style w:type="paragraph" w:customStyle="1" w:styleId="1023">
    <w:name w:val="缩进正文"/>
    <w:basedOn w:val="36"/>
    <w:qFormat/>
    <w:uiPriority w:val="0"/>
    <w:pPr>
      <w:adjustRightInd w:val="0"/>
      <w:snapToGrid w:val="0"/>
      <w:spacing w:after="0" w:line="300" w:lineRule="auto"/>
      <w:ind w:left="0" w:leftChars="0" w:firstLine="200"/>
    </w:pPr>
    <w:rPr>
      <w:rFonts w:ascii="宋体"/>
      <w:sz w:val="28"/>
      <w:szCs w:val="20"/>
    </w:rPr>
  </w:style>
  <w:style w:type="paragraph" w:customStyle="1" w:styleId="1024">
    <w:name w:val="样式 标题 2Chapter Heading2nd levelh22Titre2l2H2Header 2UND...1"/>
    <w:basedOn w:val="5"/>
    <w:qFormat/>
    <w:uiPriority w:val="0"/>
    <w:pPr>
      <w:tabs>
        <w:tab w:val="left" w:pos="576"/>
      </w:tabs>
      <w:adjustRightInd w:val="0"/>
      <w:spacing w:before="120" w:after="120" w:line="360" w:lineRule="auto"/>
      <w:jc w:val="left"/>
      <w:textAlignment w:val="baseline"/>
    </w:pPr>
    <w:rPr>
      <w:rFonts w:ascii="Times New Roman" w:hAnsi="Times New Roman"/>
      <w:b w:val="0"/>
      <w:bCs w:val="0"/>
      <w:kern w:val="0"/>
      <w:sz w:val="24"/>
      <w:szCs w:val="20"/>
    </w:rPr>
  </w:style>
  <w:style w:type="paragraph" w:customStyle="1" w:styleId="1025">
    <w:name w:val="样式 仿宋_GB2312 四号 段前: 7.8 磅 段后: 7.8 磅 行距: 1.5 倍行距"/>
    <w:basedOn w:val="1"/>
    <w:qFormat/>
    <w:uiPriority w:val="0"/>
    <w:pPr>
      <w:spacing w:before="156" w:after="156" w:line="360" w:lineRule="auto"/>
      <w:ind w:firstLine="630" w:firstLineChars="225"/>
    </w:pPr>
    <w:rPr>
      <w:rFonts w:ascii="Arial" w:hAnsi="Arial"/>
      <w:sz w:val="24"/>
      <w:szCs w:val="20"/>
    </w:rPr>
  </w:style>
  <w:style w:type="paragraph" w:customStyle="1" w:styleId="1026">
    <w:name w:val="样式 正文首行缩进 2 + 小四 首行缩进:  2 字符"/>
    <w:basedOn w:val="1"/>
    <w:qFormat/>
    <w:uiPriority w:val="0"/>
    <w:pPr>
      <w:tabs>
        <w:tab w:val="left" w:pos="0"/>
        <w:tab w:val="left" w:pos="1800"/>
      </w:tabs>
      <w:spacing w:before="116" w:after="116" w:line="300" w:lineRule="auto"/>
      <w:ind w:firstLine="225" w:firstLineChars="225"/>
    </w:pPr>
    <w:rPr>
      <w:sz w:val="24"/>
    </w:rPr>
  </w:style>
  <w:style w:type="paragraph" w:customStyle="1" w:styleId="1027">
    <w:name w:val="我的段落"/>
    <w:basedOn w:val="1"/>
    <w:qFormat/>
    <w:uiPriority w:val="0"/>
    <w:pPr>
      <w:spacing w:beforeLines="20" w:afterLines="20" w:line="360" w:lineRule="auto"/>
      <w:ind w:firstLine="200" w:firstLineChars="200"/>
    </w:pPr>
    <w:rPr>
      <w:rFonts w:ascii="宋体" w:hAnsi="宋体"/>
      <w:spacing w:val="8"/>
      <w:sz w:val="28"/>
      <w:szCs w:val="20"/>
    </w:rPr>
  </w:style>
  <w:style w:type="paragraph" w:customStyle="1" w:styleId="1028">
    <w:name w:val="样式 表名称 + 居中 段前: 0.5 行"/>
    <w:basedOn w:val="814"/>
    <w:qFormat/>
    <w:uiPriority w:val="0"/>
    <w:pPr>
      <w:spacing w:afterLines="0" w:line="240" w:lineRule="auto"/>
    </w:pPr>
    <w:rPr>
      <w:rFonts w:cs="宋体"/>
      <w:bCs/>
      <w:color w:val="000000"/>
      <w:szCs w:val="20"/>
    </w:rPr>
  </w:style>
  <w:style w:type="paragraph" w:customStyle="1" w:styleId="1029">
    <w:name w:val="小五表文"/>
    <w:qFormat/>
    <w:uiPriority w:val="0"/>
    <w:pPr>
      <w:jc w:val="center"/>
    </w:pPr>
    <w:rPr>
      <w:rFonts w:ascii="Times New Roman" w:hAnsi="Times New Roman" w:eastAsia="仿宋_GB2312" w:cs="Times New Roman"/>
      <w:sz w:val="18"/>
      <w:lang w:val="en-US" w:eastAsia="zh-CN" w:bidi="ar-SA"/>
    </w:rPr>
  </w:style>
  <w:style w:type="paragraph" w:customStyle="1" w:styleId="1030">
    <w:name w:val="图名"/>
    <w:basedOn w:val="1"/>
    <w:qFormat/>
    <w:uiPriority w:val="0"/>
    <w:pPr>
      <w:ind w:right="-94"/>
    </w:pPr>
    <w:rPr>
      <w:rFonts w:ascii="宋体" w:hAnsi="宋体"/>
      <w:szCs w:val="21"/>
    </w:rPr>
  </w:style>
  <w:style w:type="paragraph" w:customStyle="1" w:styleId="1031">
    <w:name w:val="目录标题"/>
    <w:basedOn w:val="4"/>
    <w:qFormat/>
    <w:uiPriority w:val="0"/>
    <w:pPr>
      <w:keepNext w:val="0"/>
      <w:keepLines w:val="0"/>
      <w:spacing w:before="0" w:after="0" w:line="0" w:lineRule="atLeast"/>
      <w:outlineLvl w:val="9"/>
    </w:pPr>
    <w:rPr>
      <w:rFonts w:ascii="宋体" w:hAnsi="宋体"/>
      <w:b w:val="0"/>
      <w:bCs w:val="0"/>
      <w:kern w:val="2"/>
      <w:sz w:val="32"/>
      <w:szCs w:val="24"/>
    </w:rPr>
  </w:style>
  <w:style w:type="paragraph" w:customStyle="1" w:styleId="1032">
    <w:name w:val="Char Char Char1 Char Char Char Char Char Char Char"/>
    <w:basedOn w:val="1"/>
    <w:qFormat/>
    <w:uiPriority w:val="0"/>
    <w:pPr>
      <w:spacing w:line="360" w:lineRule="auto"/>
      <w:ind w:firstLine="200" w:firstLineChars="200"/>
    </w:pPr>
    <w:rPr>
      <w:rFonts w:ascii="宋体" w:hAnsi="宋体" w:cs="宋体"/>
      <w:sz w:val="24"/>
    </w:rPr>
  </w:style>
  <w:style w:type="paragraph" w:customStyle="1" w:styleId="1033">
    <w:name w:val="张小雄五"/>
    <w:basedOn w:val="1"/>
    <w:qFormat/>
    <w:uiPriority w:val="0"/>
    <w:pPr>
      <w:adjustRightInd w:val="0"/>
      <w:snapToGrid w:val="0"/>
      <w:spacing w:line="360" w:lineRule="auto"/>
      <w:ind w:firstLine="200" w:firstLineChars="200"/>
    </w:pPr>
    <w:rPr>
      <w:rFonts w:ascii="宋体"/>
      <w:snapToGrid w:val="0"/>
      <w:spacing w:val="4"/>
      <w:sz w:val="28"/>
    </w:rPr>
  </w:style>
  <w:style w:type="paragraph" w:customStyle="1" w:styleId="1034">
    <w:name w:val="style27"/>
    <w:basedOn w:val="1"/>
    <w:qFormat/>
    <w:uiPriority w:val="0"/>
    <w:pPr>
      <w:widowControl/>
      <w:spacing w:before="100" w:beforeAutospacing="1" w:after="100" w:afterAutospacing="1"/>
      <w:jc w:val="left"/>
    </w:pPr>
    <w:rPr>
      <w:rFonts w:ascii="宋体" w:hAnsi="宋体"/>
      <w:kern w:val="0"/>
      <w:sz w:val="16"/>
      <w:szCs w:val="20"/>
    </w:rPr>
  </w:style>
  <w:style w:type="paragraph" w:customStyle="1" w:styleId="1035">
    <w:name w:val="自定义缩进"/>
    <w:basedOn w:val="1"/>
    <w:qFormat/>
    <w:uiPriority w:val="0"/>
    <w:pPr>
      <w:keepNext/>
      <w:spacing w:line="336" w:lineRule="auto"/>
      <w:ind w:firstLine="480" w:firstLineChars="200"/>
      <w:jc w:val="left"/>
    </w:pPr>
    <w:rPr>
      <w:rFonts w:ascii="宋体" w:hAnsi="宋体"/>
      <w:kern w:val="0"/>
      <w:sz w:val="24"/>
    </w:rPr>
  </w:style>
  <w:style w:type="paragraph" w:customStyle="1" w:styleId="1036">
    <w:name w:val="表格 首行：0字符"/>
    <w:basedOn w:val="1"/>
    <w:qFormat/>
    <w:uiPriority w:val="0"/>
    <w:pPr>
      <w:keepNext/>
      <w:adjustRightInd w:val="0"/>
      <w:snapToGrid w:val="0"/>
      <w:jc w:val="left"/>
      <w:textAlignment w:val="baseline"/>
    </w:pPr>
    <w:rPr>
      <w:rFonts w:cs="宋体"/>
      <w:szCs w:val="21"/>
    </w:rPr>
  </w:style>
  <w:style w:type="paragraph" w:customStyle="1" w:styleId="1037">
    <w:name w:val="样式 标题 2 + 左侧:  0.32 厘米 首行缩进:  0 厘米"/>
    <w:basedOn w:val="5"/>
    <w:qFormat/>
    <w:uiPriority w:val="0"/>
    <w:pPr>
      <w:keepLines w:val="0"/>
      <w:widowControl/>
      <w:tabs>
        <w:tab w:val="left" w:pos="360"/>
      </w:tabs>
      <w:overflowPunct w:val="0"/>
      <w:topLinePunct/>
      <w:autoSpaceDE w:val="0"/>
      <w:spacing w:before="0" w:after="0" w:line="312" w:lineRule="auto"/>
      <w:ind w:left="576" w:hanging="576"/>
      <w:textAlignment w:val="baseline"/>
    </w:pPr>
    <w:rPr>
      <w:rFonts w:ascii="黑体" w:hAnsi="Times New Roman"/>
      <w:color w:val="000000"/>
      <w:spacing w:val="20"/>
      <w:kern w:val="0"/>
      <w:sz w:val="30"/>
      <w:szCs w:val="20"/>
    </w:rPr>
  </w:style>
  <w:style w:type="paragraph" w:customStyle="1" w:styleId="1038">
    <w:name w:val="文件名称"/>
    <w:basedOn w:val="1"/>
    <w:next w:val="1"/>
    <w:qFormat/>
    <w:uiPriority w:val="0"/>
    <w:pPr>
      <w:spacing w:beforeLines="100"/>
      <w:jc w:val="center"/>
    </w:pPr>
    <w:rPr>
      <w:rFonts w:ascii="黑体" w:eastAsia="黑体"/>
      <w:sz w:val="84"/>
      <w:szCs w:val="20"/>
    </w:rPr>
  </w:style>
  <w:style w:type="paragraph" w:customStyle="1" w:styleId="1039">
    <w:name w:val="表頭"/>
    <w:basedOn w:val="338"/>
    <w:qFormat/>
    <w:uiPriority w:val="0"/>
    <w:pPr>
      <w:snapToGrid w:val="0"/>
      <w:spacing w:afterLines="15" w:line="300" w:lineRule="exact"/>
      <w:ind w:left="23" w:leftChars="10"/>
    </w:pPr>
    <w:rPr>
      <w:rFonts w:ascii="Arial" w:hAnsi="Arial" w:eastAsia="華康中黑體"/>
      <w:spacing w:val="4"/>
      <w:sz w:val="18"/>
      <w:lang w:eastAsia="zh-TW"/>
    </w:rPr>
  </w:style>
  <w:style w:type="paragraph" w:customStyle="1" w:styleId="1040">
    <w:name w:val="表字1"/>
    <w:basedOn w:val="1"/>
    <w:qFormat/>
    <w:uiPriority w:val="0"/>
    <w:pPr>
      <w:adjustRightInd w:val="0"/>
      <w:spacing w:line="360" w:lineRule="auto"/>
      <w:jc w:val="center"/>
      <w:textAlignment w:val="baseline"/>
    </w:pPr>
    <w:rPr>
      <w:rFonts w:ascii="宋体"/>
      <w:kern w:val="0"/>
      <w:szCs w:val="20"/>
    </w:rPr>
  </w:style>
  <w:style w:type="paragraph" w:customStyle="1" w:styleId="1041">
    <w:name w:val="正文文本缩进 21"/>
    <w:basedOn w:val="1"/>
    <w:qFormat/>
    <w:uiPriority w:val="0"/>
    <w:pPr>
      <w:adjustRightInd w:val="0"/>
      <w:spacing w:after="120" w:line="480" w:lineRule="auto"/>
      <w:ind w:left="420"/>
      <w:textAlignment w:val="baseline"/>
    </w:pPr>
    <w:rPr>
      <w:sz w:val="28"/>
      <w:szCs w:val="20"/>
    </w:rPr>
  </w:style>
  <w:style w:type="paragraph" w:customStyle="1" w:styleId="1042">
    <w:name w:val="样式 列表 + 居中"/>
    <w:basedOn w:val="67"/>
    <w:qFormat/>
    <w:uiPriority w:val="0"/>
    <w:pPr>
      <w:snapToGrid w:val="0"/>
      <w:ind w:left="0" w:firstLine="0" w:firstLineChars="0"/>
      <w:jc w:val="center"/>
    </w:pPr>
    <w:rPr>
      <w:szCs w:val="20"/>
    </w:rPr>
  </w:style>
  <w:style w:type="paragraph" w:customStyle="1" w:styleId="1043">
    <w:name w:val="样式 标题 3"/>
    <w:basedOn w:val="2"/>
    <w:qFormat/>
    <w:uiPriority w:val="0"/>
    <w:pPr>
      <w:keepNext/>
      <w:keepLines/>
      <w:spacing w:before="260" w:after="260" w:line="360" w:lineRule="auto"/>
      <w:jc w:val="both"/>
    </w:pPr>
    <w:rPr>
      <w:rFonts w:ascii="宋体" w:hAnsi="宋体" w:eastAsia="宋体"/>
      <w:b/>
      <w:spacing w:val="20"/>
      <w:kern w:val="11"/>
      <w:sz w:val="28"/>
      <w:lang w:val="zh-CN"/>
    </w:rPr>
  </w:style>
  <w:style w:type="paragraph" w:customStyle="1" w:styleId="1044">
    <w:name w:val="xl46"/>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360" w:lineRule="auto"/>
      <w:ind w:firstLine="200" w:firstLineChars="200"/>
      <w:jc w:val="left"/>
    </w:pPr>
    <w:rPr>
      <w:rFonts w:ascii="Arial Unicode MS" w:hAnsi="Arial Unicode MS" w:eastAsia="Arial Unicode MS" w:cs="Arial Unicode MS"/>
      <w:kern w:val="0"/>
      <w:sz w:val="24"/>
      <w:szCs w:val="28"/>
    </w:rPr>
  </w:style>
  <w:style w:type="paragraph" w:customStyle="1" w:styleId="1045">
    <w:name w:val="表格文字/16"/>
    <w:basedOn w:val="1"/>
    <w:qFormat/>
    <w:uiPriority w:val="0"/>
    <w:pPr>
      <w:adjustRightInd w:val="0"/>
      <w:snapToGrid w:val="0"/>
      <w:spacing w:line="320" w:lineRule="exact"/>
      <w:jc w:val="center"/>
    </w:pPr>
    <w:rPr>
      <w:color w:val="000000"/>
      <w:kern w:val="32"/>
      <w:szCs w:val="20"/>
    </w:rPr>
  </w:style>
  <w:style w:type="paragraph" w:customStyle="1" w:styleId="1046">
    <w:name w:val="样式 五号"/>
    <w:basedOn w:val="1"/>
    <w:qFormat/>
    <w:uiPriority w:val="0"/>
    <w:pPr>
      <w:spacing w:line="400" w:lineRule="exact"/>
      <w:jc w:val="center"/>
    </w:pPr>
    <w:rPr>
      <w:rFonts w:cs="宋体"/>
      <w:szCs w:val="20"/>
    </w:rPr>
  </w:style>
  <w:style w:type="paragraph" w:customStyle="1" w:styleId="1047">
    <w:name w:val="xl61"/>
    <w:basedOn w:val="1"/>
    <w:qFormat/>
    <w:uiPriority w:val="0"/>
    <w:pPr>
      <w:widowControl/>
      <w:pBdr>
        <w:top w:val="single" w:color="auto" w:sz="4" w:space="0"/>
        <w:left w:val="single" w:color="auto" w:sz="8" w:space="0"/>
        <w:right w:val="single" w:color="auto" w:sz="4" w:space="0"/>
      </w:pBdr>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kern w:val="0"/>
      <w:sz w:val="18"/>
      <w:szCs w:val="18"/>
    </w:rPr>
  </w:style>
  <w:style w:type="paragraph" w:customStyle="1" w:styleId="1048">
    <w:name w:val="表尾"/>
    <w:basedOn w:val="1"/>
    <w:qFormat/>
    <w:uiPriority w:val="0"/>
    <w:pPr>
      <w:tabs>
        <w:tab w:val="left" w:pos="1021"/>
      </w:tabs>
      <w:spacing w:line="160" w:lineRule="atLeast"/>
    </w:pPr>
    <w:rPr>
      <w:sz w:val="10"/>
    </w:rPr>
  </w:style>
  <w:style w:type="paragraph" w:customStyle="1" w:styleId="1049">
    <w:name w:val="四级标题"/>
    <w:basedOn w:val="1"/>
    <w:qFormat/>
    <w:uiPriority w:val="0"/>
    <w:pPr>
      <w:spacing w:before="50" w:after="50"/>
    </w:pPr>
    <w:rPr>
      <w:b/>
      <w:sz w:val="28"/>
      <w:szCs w:val="20"/>
    </w:rPr>
  </w:style>
  <w:style w:type="paragraph" w:customStyle="1" w:styleId="1050">
    <w:name w:val="L表正文3"/>
    <w:basedOn w:val="36"/>
    <w:qFormat/>
    <w:uiPriority w:val="0"/>
    <w:pPr>
      <w:spacing w:after="60" w:line="300" w:lineRule="auto"/>
      <w:ind w:left="0" w:leftChars="0"/>
      <w:jc w:val="center"/>
    </w:pPr>
    <w:rPr>
      <w:szCs w:val="20"/>
    </w:rPr>
  </w:style>
  <w:style w:type="paragraph" w:customStyle="1" w:styleId="1051">
    <w:name w:val="1233"/>
    <w:basedOn w:val="1"/>
    <w:qFormat/>
    <w:uiPriority w:val="0"/>
    <w:pPr>
      <w:spacing w:before="100" w:line="360" w:lineRule="auto"/>
      <w:ind w:firstLine="480"/>
    </w:pPr>
    <w:rPr>
      <w:sz w:val="24"/>
      <w:szCs w:val="20"/>
    </w:rPr>
  </w:style>
  <w:style w:type="paragraph" w:customStyle="1" w:styleId="1052">
    <w:name w:val="xl25"/>
    <w:basedOn w:val="1"/>
    <w:qFormat/>
    <w:uiPriority w:val="0"/>
    <w:pPr>
      <w:widowControl/>
      <w:spacing w:before="100" w:beforeAutospacing="1" w:after="100" w:afterAutospacing="1"/>
      <w:jc w:val="center"/>
    </w:pPr>
    <w:rPr>
      <w:rFonts w:eastAsia="Arial Unicode MS"/>
      <w:kern w:val="0"/>
      <w:sz w:val="18"/>
      <w:szCs w:val="20"/>
    </w:rPr>
  </w:style>
  <w:style w:type="paragraph" w:customStyle="1" w:styleId="1053">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olor w:val="000000"/>
      <w:kern w:val="0"/>
      <w:sz w:val="24"/>
      <w:szCs w:val="20"/>
    </w:rPr>
  </w:style>
  <w:style w:type="paragraph" w:customStyle="1" w:styleId="1054">
    <w:name w:val="标准符号 行距1倍"/>
    <w:basedOn w:val="1"/>
    <w:qFormat/>
    <w:uiPriority w:val="0"/>
    <w:pPr>
      <w:tabs>
        <w:tab w:val="left" w:pos="870"/>
      </w:tabs>
      <w:adjustRightInd w:val="0"/>
      <w:snapToGrid w:val="0"/>
      <w:ind w:left="870" w:hanging="390"/>
      <w:textAlignment w:val="center"/>
    </w:pPr>
    <w:rPr>
      <w:rFonts w:cs="宋体"/>
      <w:kern w:val="0"/>
      <w:sz w:val="24"/>
    </w:rPr>
  </w:style>
  <w:style w:type="paragraph" w:customStyle="1" w:styleId="1055">
    <w:name w:val="样式 标题 1 + 宋体 四号 居中 段前: 5 磅 段后: 5 磅 行距: 最小值 20 磅"/>
    <w:basedOn w:val="4"/>
    <w:qFormat/>
    <w:uiPriority w:val="0"/>
    <w:pPr>
      <w:spacing w:before="360" w:after="100" w:line="360" w:lineRule="auto"/>
      <w:jc w:val="center"/>
    </w:pPr>
    <w:rPr>
      <w:rFonts w:ascii="黑体" w:hAnsi="宋体" w:eastAsia="黑体"/>
      <w:b w:val="0"/>
      <w:sz w:val="36"/>
      <w:szCs w:val="20"/>
    </w:rPr>
  </w:style>
  <w:style w:type="paragraph" w:customStyle="1" w:styleId="1056">
    <w:name w:val="表格正文 Char"/>
    <w:basedOn w:val="1"/>
    <w:next w:val="1"/>
    <w:qFormat/>
    <w:uiPriority w:val="0"/>
    <w:pPr>
      <w:adjustRightInd w:val="0"/>
      <w:snapToGrid w:val="0"/>
      <w:ind w:firstLine="476"/>
      <w:jc w:val="center"/>
      <w:textAlignment w:val="baseline"/>
    </w:pPr>
    <w:rPr>
      <w:rFonts w:ascii="宋体"/>
      <w:snapToGrid w:val="0"/>
      <w:spacing w:val="4"/>
      <w:w w:val="90"/>
      <w:kern w:val="0"/>
      <w:sz w:val="24"/>
    </w:rPr>
  </w:style>
  <w:style w:type="paragraph" w:customStyle="1" w:styleId="1057">
    <w:name w:val="列项·"/>
    <w:qFormat/>
    <w:uiPriority w:val="0"/>
    <w:pPr>
      <w:tabs>
        <w:tab w:val="left" w:pos="840"/>
      </w:tabs>
      <w:ind w:left="840" w:leftChars="200" w:hanging="360" w:hangingChars="200"/>
      <w:jc w:val="both"/>
    </w:pPr>
    <w:rPr>
      <w:rFonts w:ascii="宋体" w:hAnsi="Times New Roman" w:eastAsia="宋体" w:cs="Times New Roman"/>
      <w:sz w:val="21"/>
      <w:lang w:val="en-US" w:eastAsia="zh-CN" w:bidi="ar-SA"/>
    </w:rPr>
  </w:style>
  <w:style w:type="paragraph" w:customStyle="1" w:styleId="1058">
    <w:name w:val="附表"/>
    <w:basedOn w:val="1"/>
    <w:next w:val="1"/>
    <w:qFormat/>
    <w:uiPriority w:val="0"/>
    <w:pPr>
      <w:tabs>
        <w:tab w:val="left" w:pos="-120"/>
      </w:tabs>
      <w:overflowPunct w:val="0"/>
      <w:topLinePunct/>
      <w:autoSpaceDE w:val="0"/>
      <w:adjustRightInd w:val="0"/>
      <w:snapToGrid w:val="0"/>
      <w:spacing w:after="50" w:line="312" w:lineRule="auto"/>
      <w:jc w:val="center"/>
      <w:textAlignment w:val="baseline"/>
    </w:pPr>
    <w:rPr>
      <w:b/>
      <w:spacing w:val="16"/>
      <w:kern w:val="0"/>
      <w:sz w:val="24"/>
      <w:szCs w:val="20"/>
    </w:rPr>
  </w:style>
  <w:style w:type="paragraph" w:customStyle="1" w:styleId="1059">
    <w:name w:val="表头4"/>
    <w:basedOn w:val="1"/>
    <w:qFormat/>
    <w:uiPriority w:val="0"/>
    <w:pPr>
      <w:tabs>
        <w:tab w:val="left" w:pos="360"/>
        <w:tab w:val="left" w:pos="432"/>
      </w:tabs>
      <w:adjustRightInd w:val="0"/>
      <w:snapToGrid w:val="0"/>
      <w:spacing w:beforeLines="100" w:afterLines="50" w:line="240" w:lineRule="atLeast"/>
      <w:ind w:left="360" w:leftChars="250" w:hanging="360"/>
    </w:pPr>
    <w:rPr>
      <w:b/>
      <w:sz w:val="24"/>
    </w:rPr>
  </w:style>
  <w:style w:type="paragraph" w:customStyle="1" w:styleId="1060">
    <w:name w:val="样式 标题 4 + 首行缩进:  2 字符"/>
    <w:basedOn w:val="6"/>
    <w:qFormat/>
    <w:uiPriority w:val="0"/>
    <w:pPr>
      <w:tabs>
        <w:tab w:val="left" w:pos="945"/>
      </w:tabs>
      <w:adjustRightInd w:val="0"/>
      <w:spacing w:before="280" w:after="290" w:line="377" w:lineRule="auto"/>
      <w:ind w:left="1984" w:hanging="2089"/>
      <w:jc w:val="left"/>
      <w:textAlignment w:val="baseline"/>
    </w:pPr>
    <w:rPr>
      <w:rFonts w:ascii="宋体" w:hAnsi="宋体" w:eastAsia="黑体" w:cs="宋体"/>
      <w:bCs/>
      <w:kern w:val="0"/>
    </w:rPr>
  </w:style>
  <w:style w:type="paragraph" w:customStyle="1" w:styleId="1061">
    <w:name w:val="样式 样式 正文首行缩进 2 + 小四 首行缩进:  2 字符 + 加粗 首行缩进:  2 字符 段前: 0.5 行 段后..."/>
    <w:basedOn w:val="1026"/>
    <w:qFormat/>
    <w:uiPriority w:val="0"/>
    <w:pPr>
      <w:tabs>
        <w:tab w:val="left" w:pos="1920"/>
        <w:tab w:val="clear" w:pos="0"/>
        <w:tab w:val="clear" w:pos="1800"/>
      </w:tabs>
      <w:spacing w:beforeLines="50" w:afterLines="50" w:line="360" w:lineRule="auto"/>
      <w:ind w:firstLine="482" w:firstLineChars="200"/>
    </w:pPr>
    <w:rPr>
      <w:rFonts w:cs="宋体"/>
      <w:b/>
      <w:bCs/>
      <w:szCs w:val="20"/>
    </w:rPr>
  </w:style>
  <w:style w:type="paragraph" w:customStyle="1" w:styleId="1062">
    <w:name w:val="大纲封面"/>
    <w:basedOn w:val="1"/>
    <w:qFormat/>
    <w:uiPriority w:val="0"/>
    <w:pPr>
      <w:spacing w:line="360" w:lineRule="auto"/>
      <w:jc w:val="center"/>
    </w:pPr>
    <w:rPr>
      <w:rFonts w:ascii="宋体" w:hAnsi="Arial Black" w:eastAsia="楷体_GB2312"/>
      <w:b/>
      <w:spacing w:val="100"/>
      <w:kern w:val="44"/>
      <w:sz w:val="72"/>
      <w:szCs w:val="20"/>
    </w:rPr>
  </w:style>
  <w:style w:type="paragraph" w:customStyle="1" w:styleId="1063">
    <w:name w:val="样式10"/>
    <w:basedOn w:val="147"/>
    <w:qFormat/>
    <w:uiPriority w:val="0"/>
    <w:pPr>
      <w:autoSpaceDE w:val="0"/>
      <w:autoSpaceDN w:val="0"/>
      <w:adjustRightInd w:val="0"/>
      <w:spacing w:after="0" w:line="360" w:lineRule="auto"/>
      <w:textAlignment w:val="baseline"/>
    </w:pPr>
    <w:rPr>
      <w:rFonts w:ascii="宋体"/>
      <w:bCs/>
      <w:kern w:val="0"/>
      <w:sz w:val="24"/>
      <w:szCs w:val="20"/>
    </w:rPr>
  </w:style>
  <w:style w:type="paragraph" w:customStyle="1" w:styleId="1064">
    <w:name w:val="封面3"/>
    <w:basedOn w:val="1065"/>
    <w:qFormat/>
    <w:uiPriority w:val="0"/>
    <w:rPr>
      <w:rFonts w:ascii="宋体" w:hAnsi="宋体"/>
      <w:sz w:val="72"/>
      <w:szCs w:val="72"/>
    </w:rPr>
  </w:style>
  <w:style w:type="paragraph" w:customStyle="1" w:styleId="1065">
    <w:name w:val="封面2"/>
    <w:basedOn w:val="1"/>
    <w:qFormat/>
    <w:uiPriority w:val="0"/>
    <w:pPr>
      <w:jc w:val="center"/>
    </w:pPr>
    <w:rPr>
      <w:b/>
      <w:sz w:val="44"/>
    </w:rPr>
  </w:style>
  <w:style w:type="paragraph" w:customStyle="1" w:styleId="1066">
    <w:name w:val="Char Char Char Char Char Char Char Char Char Char Char1 Char"/>
    <w:basedOn w:val="1"/>
    <w:qFormat/>
    <w:uiPriority w:val="0"/>
    <w:rPr>
      <w:sz w:val="24"/>
    </w:rPr>
  </w:style>
  <w:style w:type="paragraph" w:customStyle="1" w:styleId="1067">
    <w:name w:val="标题四"/>
    <w:basedOn w:val="1"/>
    <w:qFormat/>
    <w:uiPriority w:val="0"/>
    <w:pPr>
      <w:spacing w:beforeLines="50" w:line="360" w:lineRule="auto"/>
      <w:ind w:firstLine="480" w:firstLineChars="200"/>
    </w:pPr>
    <w:rPr>
      <w:bCs/>
      <w:sz w:val="24"/>
      <w:szCs w:val="20"/>
    </w:rPr>
  </w:style>
  <w:style w:type="paragraph" w:customStyle="1" w:styleId="1068">
    <w:name w:val="font10"/>
    <w:basedOn w:val="1"/>
    <w:qFormat/>
    <w:uiPriority w:val="0"/>
    <w:pPr>
      <w:widowControl/>
      <w:spacing w:before="100" w:beforeAutospacing="1" w:after="100" w:afterAutospacing="1" w:line="360" w:lineRule="auto"/>
      <w:ind w:firstLine="200" w:firstLineChars="200"/>
      <w:jc w:val="left"/>
    </w:pPr>
    <w:rPr>
      <w:rFonts w:hint="eastAsia" w:ascii="宋体" w:hAnsi="宋体" w:cs="Arial Unicode MS"/>
      <w:color w:val="000000"/>
      <w:kern w:val="0"/>
      <w:sz w:val="18"/>
      <w:szCs w:val="18"/>
    </w:rPr>
  </w:style>
  <w:style w:type="paragraph" w:customStyle="1" w:styleId="1069">
    <w:name w:val="Char Char Char Char Char Char Char Char Char Char Char Char"/>
    <w:basedOn w:val="1"/>
    <w:qFormat/>
    <w:uiPriority w:val="0"/>
  </w:style>
  <w:style w:type="paragraph" w:customStyle="1" w:styleId="1070">
    <w:name w:val="xl28"/>
    <w:basedOn w:val="1"/>
    <w:qFormat/>
    <w:uiPriority w:val="0"/>
    <w:pPr>
      <w:widowControl/>
      <w:spacing w:before="100" w:beforeAutospacing="1" w:after="100" w:afterAutospacing="1"/>
      <w:jc w:val="center"/>
    </w:pPr>
    <w:rPr>
      <w:rFonts w:ascii="Arial Unicode MS" w:hAnsi="Arial Unicode MS" w:eastAsia="Arial Unicode MS"/>
      <w:kern w:val="0"/>
      <w:sz w:val="18"/>
      <w:szCs w:val="20"/>
    </w:rPr>
  </w:style>
  <w:style w:type="paragraph" w:customStyle="1" w:styleId="1071">
    <w:name w:val="样式3二级"/>
    <w:basedOn w:val="1"/>
    <w:qFormat/>
    <w:uiPriority w:val="0"/>
    <w:pPr>
      <w:spacing w:beforeLines="50" w:afterLines="50"/>
      <w:jc w:val="left"/>
    </w:pPr>
    <w:rPr>
      <w:rFonts w:ascii="黑体" w:eastAsia="黑体"/>
      <w:sz w:val="32"/>
      <w:szCs w:val="20"/>
    </w:rPr>
  </w:style>
  <w:style w:type="paragraph" w:customStyle="1" w:styleId="1072">
    <w:name w:val="表格wenben 小五 居中"/>
    <w:basedOn w:val="1"/>
    <w:qFormat/>
    <w:uiPriority w:val="0"/>
    <w:pPr>
      <w:adjustRightInd w:val="0"/>
      <w:snapToGrid w:val="0"/>
      <w:jc w:val="center"/>
    </w:pPr>
    <w:rPr>
      <w:rFonts w:cs="宋体"/>
      <w:sz w:val="18"/>
      <w:szCs w:val="18"/>
    </w:rPr>
  </w:style>
  <w:style w:type="paragraph" w:customStyle="1" w:styleId="1073">
    <w:name w:val="注："/>
    <w:next w:val="6"/>
    <w:qFormat/>
    <w:uiPriority w:val="0"/>
    <w:pPr>
      <w:widowControl w:val="0"/>
      <w:autoSpaceDE w:val="0"/>
      <w:autoSpaceDN w:val="0"/>
      <w:ind w:left="840" w:hanging="420"/>
      <w:jc w:val="both"/>
    </w:pPr>
    <w:rPr>
      <w:rFonts w:ascii="宋体" w:hAnsi="Times New Roman" w:eastAsia="宋体" w:cs="Times New Roman"/>
      <w:sz w:val="18"/>
      <w:lang w:val="en-US" w:eastAsia="zh-CN" w:bidi="ar-SA"/>
    </w:rPr>
  </w:style>
  <w:style w:type="paragraph" w:customStyle="1" w:styleId="1074">
    <w:name w:val="标准文本 首行缩进:2 字符 行距1倍 Char"/>
    <w:basedOn w:val="1"/>
    <w:qFormat/>
    <w:uiPriority w:val="0"/>
    <w:pPr>
      <w:adjustRightInd w:val="0"/>
      <w:snapToGrid w:val="0"/>
      <w:ind w:firstLine="200" w:firstLineChars="200"/>
      <w:textAlignment w:val="center"/>
    </w:pPr>
    <w:rPr>
      <w:rFonts w:cs="宋体"/>
      <w:sz w:val="24"/>
    </w:rPr>
  </w:style>
  <w:style w:type="paragraph" w:customStyle="1" w:styleId="1075">
    <w:name w:val="xl59"/>
    <w:basedOn w:val="1"/>
    <w:qFormat/>
    <w:uiPriority w:val="0"/>
    <w:pPr>
      <w:widowControl/>
      <w:pBdr>
        <w:left w:val="single" w:color="auto" w:sz="4" w:space="0"/>
        <w:right w:val="single" w:color="auto" w:sz="4" w:space="0"/>
      </w:pBdr>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kern w:val="0"/>
      <w:sz w:val="24"/>
      <w:szCs w:val="28"/>
    </w:rPr>
  </w:style>
  <w:style w:type="paragraph" w:customStyle="1" w:styleId="1076">
    <w:name w:val="表格，内容"/>
    <w:basedOn w:val="1"/>
    <w:qFormat/>
    <w:uiPriority w:val="0"/>
    <w:pPr>
      <w:jc w:val="center"/>
    </w:pPr>
    <w:rPr>
      <w:spacing w:val="-6"/>
      <w:kern w:val="44"/>
    </w:rPr>
  </w:style>
  <w:style w:type="paragraph" w:customStyle="1" w:styleId="1077">
    <w:name w:val="7"/>
    <w:basedOn w:val="1"/>
    <w:next w:val="1"/>
    <w:qFormat/>
    <w:uiPriority w:val="0"/>
    <w:pPr>
      <w:widowControl/>
      <w:spacing w:line="360" w:lineRule="auto"/>
      <w:ind w:firstLine="420" w:firstLineChars="200"/>
      <w:jc w:val="left"/>
    </w:pPr>
    <w:rPr>
      <w:kern w:val="0"/>
      <w:sz w:val="20"/>
      <w:szCs w:val="20"/>
    </w:rPr>
  </w:style>
  <w:style w:type="paragraph" w:customStyle="1" w:styleId="1078">
    <w:name w:val="正文文本 21"/>
    <w:basedOn w:val="1"/>
    <w:qFormat/>
    <w:uiPriority w:val="0"/>
    <w:pPr>
      <w:widowControl/>
      <w:tabs>
        <w:tab w:val="left" w:pos="851"/>
      </w:tabs>
      <w:overflowPunct w:val="0"/>
      <w:autoSpaceDE w:val="0"/>
      <w:autoSpaceDN w:val="0"/>
      <w:adjustRightInd w:val="0"/>
      <w:spacing w:after="120"/>
      <w:ind w:left="851"/>
    </w:pPr>
    <w:rPr>
      <w:color w:val="FF0000"/>
      <w:kern w:val="0"/>
      <w:sz w:val="22"/>
      <w:szCs w:val="20"/>
      <w:lang w:val="en-GB"/>
    </w:rPr>
  </w:style>
  <w:style w:type="paragraph" w:customStyle="1" w:styleId="1079">
    <w:name w:val="11"/>
    <w:basedOn w:val="1"/>
    <w:next w:val="82"/>
    <w:link w:val="1312"/>
    <w:qFormat/>
    <w:uiPriority w:val="0"/>
    <w:pPr>
      <w:widowControl/>
      <w:spacing w:before="100" w:beforeAutospacing="1" w:after="100" w:afterAutospacing="1"/>
      <w:jc w:val="left"/>
    </w:pPr>
    <w:rPr>
      <w:rFonts w:ascii="宋体" w:hAnsi="宋体"/>
      <w:kern w:val="0"/>
      <w:sz w:val="24"/>
    </w:rPr>
  </w:style>
  <w:style w:type="paragraph" w:customStyle="1" w:styleId="1080">
    <w:name w:val="标题样式4"/>
    <w:basedOn w:val="6"/>
    <w:qFormat/>
    <w:uiPriority w:val="0"/>
    <w:pPr>
      <w:keepNext w:val="0"/>
      <w:keepLines w:val="0"/>
      <w:spacing w:beforeLines="50" w:afterLines="50"/>
      <w:ind w:left="0"/>
    </w:pPr>
    <w:rPr>
      <w:rFonts w:ascii="宋体" w:hAnsi="宋体"/>
      <w:b w:val="0"/>
      <w:bCs/>
      <w:kern w:val="0"/>
      <w:sz w:val="24"/>
      <w:szCs w:val="24"/>
      <w:lang w:val="zh-CN"/>
    </w:rPr>
  </w:style>
  <w:style w:type="paragraph" w:customStyle="1" w:styleId="1081">
    <w:name w:val="样式 标题 1章节标题章标题 1-*+h11st levelSection Headl1b1本标题不使用篇标..."/>
    <w:basedOn w:val="4"/>
    <w:qFormat/>
    <w:uiPriority w:val="0"/>
    <w:pPr>
      <w:spacing w:beforeLines="150" w:afterLines="150" w:line="360" w:lineRule="auto"/>
      <w:jc w:val="left"/>
    </w:pPr>
    <w:rPr>
      <w:bCs w:val="0"/>
      <w:sz w:val="28"/>
      <w:szCs w:val="20"/>
    </w:rPr>
  </w:style>
  <w:style w:type="paragraph" w:customStyle="1" w:styleId="1082">
    <w:name w:val="生物拉丁文名"/>
    <w:basedOn w:val="1"/>
    <w:qFormat/>
    <w:uiPriority w:val="0"/>
    <w:pPr>
      <w:tabs>
        <w:tab w:val="left" w:pos="-120"/>
      </w:tabs>
      <w:spacing w:before="60" w:line="0" w:lineRule="atLeast"/>
    </w:pPr>
    <w:rPr>
      <w:i/>
      <w:spacing w:val="20"/>
      <w:szCs w:val="20"/>
    </w:rPr>
  </w:style>
  <w:style w:type="paragraph" w:customStyle="1" w:styleId="1083">
    <w:name w:val="dot"/>
    <w:qFormat/>
    <w:uiPriority w:val="0"/>
    <w:pPr>
      <w:tabs>
        <w:tab w:val="left" w:pos="550"/>
      </w:tabs>
      <w:spacing w:before="40" w:after="40"/>
    </w:pPr>
    <w:rPr>
      <w:rFonts w:ascii="宋体" w:hAnsi="宋体" w:eastAsia="宋体" w:cs="Times New Roman"/>
      <w:bCs/>
      <w:sz w:val="24"/>
      <w:lang w:val="en-US" w:eastAsia="zh-CN" w:bidi="ar-SA"/>
    </w:rPr>
  </w:style>
  <w:style w:type="paragraph" w:customStyle="1" w:styleId="1084">
    <w:name w:val="封面单位"/>
    <w:basedOn w:val="1"/>
    <w:qFormat/>
    <w:uiPriority w:val="0"/>
    <w:pPr>
      <w:tabs>
        <w:tab w:val="right" w:leader="middleDot" w:pos="8222"/>
      </w:tabs>
      <w:spacing w:line="360" w:lineRule="auto"/>
      <w:jc w:val="center"/>
    </w:pPr>
    <w:rPr>
      <w:rFonts w:ascii="楷体_GB2312" w:hAnsi="Arial Black" w:eastAsia="楷体_GB2312"/>
      <w:b/>
      <w:kern w:val="44"/>
      <w:sz w:val="36"/>
      <w:szCs w:val="20"/>
    </w:rPr>
  </w:style>
  <w:style w:type="paragraph" w:customStyle="1" w:styleId="1085">
    <w:name w:val="讲稿"/>
    <w:basedOn w:val="1"/>
    <w:qFormat/>
    <w:uiPriority w:val="0"/>
    <w:pPr>
      <w:ind w:firstLine="431"/>
    </w:pPr>
    <w:rPr>
      <w:rFonts w:ascii="Arial" w:hAnsi="Arial"/>
      <w:kern w:val="0"/>
      <w:szCs w:val="20"/>
    </w:rPr>
  </w:style>
  <w:style w:type="paragraph" w:customStyle="1" w:styleId="1086">
    <w:name w:val="册除格式 Char Char"/>
    <w:qFormat/>
    <w:uiPriority w:val="0"/>
    <w:pPr>
      <w:spacing w:line="360" w:lineRule="auto"/>
      <w:ind w:firstLine="482"/>
    </w:pPr>
    <w:rPr>
      <w:rFonts w:ascii="黑体" w:hAnsi="Arial" w:eastAsia="宋体" w:cs="Times New Roman"/>
      <w:snapToGrid w:val="0"/>
      <w:spacing w:val="4"/>
      <w:kern w:val="18"/>
      <w:sz w:val="24"/>
      <w:lang w:val="en-US" w:eastAsia="zh-CN" w:bidi="ar-SA"/>
    </w:rPr>
  </w:style>
  <w:style w:type="paragraph" w:customStyle="1" w:styleId="1087">
    <w:name w:val="册除格式 Char"/>
    <w:qFormat/>
    <w:uiPriority w:val="0"/>
    <w:pPr>
      <w:spacing w:line="360" w:lineRule="auto"/>
      <w:ind w:firstLine="482"/>
    </w:pPr>
    <w:rPr>
      <w:rFonts w:ascii="黑体" w:hAnsi="Arial" w:eastAsia="宋体" w:cs="Arial"/>
      <w:snapToGrid w:val="0"/>
      <w:spacing w:val="4"/>
      <w:kern w:val="18"/>
      <w:sz w:val="24"/>
      <w:szCs w:val="28"/>
      <w:lang w:val="en-US" w:eastAsia="zh-CN" w:bidi="ar-SA"/>
    </w:rPr>
  </w:style>
  <w:style w:type="paragraph" w:customStyle="1" w:styleId="1088">
    <w:name w:val="CM31"/>
    <w:basedOn w:val="121"/>
    <w:next w:val="121"/>
    <w:qFormat/>
    <w:uiPriority w:val="0"/>
    <w:pPr>
      <w:spacing w:line="466" w:lineRule="atLeast"/>
    </w:pPr>
    <w:rPr>
      <w:rFonts w:ascii="仿宋_GB2312" w:eastAsia="仿宋_GB2312" w:cs="Times New Roman"/>
      <w:color w:val="auto"/>
    </w:rPr>
  </w:style>
  <w:style w:type="paragraph" w:customStyle="1" w:styleId="1089">
    <w:name w:val="表中正文"/>
    <w:basedOn w:val="1"/>
    <w:qFormat/>
    <w:uiPriority w:val="0"/>
    <w:pPr>
      <w:autoSpaceDE w:val="0"/>
      <w:autoSpaceDN w:val="0"/>
      <w:adjustRightInd w:val="0"/>
      <w:spacing w:before="60" w:after="60" w:line="240" w:lineRule="atLeast"/>
      <w:ind w:firstLine="527"/>
      <w:jc w:val="center"/>
      <w:textAlignment w:val="baseline"/>
    </w:pPr>
    <w:rPr>
      <w:rFonts w:ascii="宋体"/>
      <w:kern w:val="0"/>
      <w:sz w:val="24"/>
      <w:szCs w:val="20"/>
    </w:rPr>
  </w:style>
  <w:style w:type="paragraph" w:customStyle="1" w:styleId="1090">
    <w:name w:val="Char Char Char Char Char Char Char Char Char Char Char Char Char1"/>
    <w:basedOn w:val="1"/>
    <w:qFormat/>
    <w:uiPriority w:val="0"/>
    <w:pPr>
      <w:adjustRightInd w:val="0"/>
      <w:spacing w:line="360" w:lineRule="auto"/>
      <w:ind w:firstLine="540" w:firstLineChars="225"/>
      <w:jc w:val="left"/>
    </w:pPr>
    <w:rPr>
      <w:rFonts w:ascii="宋体" w:hAnsi="宋体"/>
      <w:snapToGrid w:val="0"/>
      <w:kern w:val="0"/>
      <w:szCs w:val="20"/>
      <w:lang w:val="eu-ES"/>
    </w:rPr>
  </w:style>
  <w:style w:type="paragraph" w:customStyle="1" w:styleId="1091">
    <w:name w:val="生物附录"/>
    <w:qFormat/>
    <w:uiPriority w:val="0"/>
    <w:pPr>
      <w:jc w:val="both"/>
    </w:pPr>
    <w:rPr>
      <w:rFonts w:ascii="Times New Roman" w:hAnsi="Times New Roman" w:eastAsia="宋体" w:cs="Times New Roman"/>
      <w:b/>
      <w:spacing w:val="20"/>
      <w:sz w:val="28"/>
      <w:lang w:val="en-US" w:eastAsia="zh-CN" w:bidi="ar-SA"/>
    </w:rPr>
  </w:style>
  <w:style w:type="paragraph" w:customStyle="1" w:styleId="1092">
    <w:name w:val="In Table"/>
    <w:basedOn w:val="1"/>
    <w:qFormat/>
    <w:uiPriority w:val="0"/>
    <w:pPr>
      <w:tabs>
        <w:tab w:val="left" w:pos="2200"/>
        <w:tab w:val="left" w:pos="3960"/>
        <w:tab w:val="left" w:pos="5280"/>
      </w:tabs>
      <w:spacing w:before="96" w:after="96" w:line="0" w:lineRule="atLeast"/>
      <w:jc w:val="center"/>
    </w:pPr>
    <w:rPr>
      <w:rFonts w:ascii="Tahoma" w:hAnsi="Tahoma" w:eastAsia="华文中宋"/>
      <w:szCs w:val="20"/>
    </w:rPr>
  </w:style>
  <w:style w:type="paragraph" w:customStyle="1" w:styleId="1093">
    <w:name w:val="项目编号"/>
    <w:basedOn w:val="1"/>
    <w:next w:val="1"/>
    <w:qFormat/>
    <w:uiPriority w:val="0"/>
    <w:pPr>
      <w:spacing w:before="120" w:after="120" w:line="360" w:lineRule="auto"/>
    </w:pPr>
    <w:rPr>
      <w:sz w:val="24"/>
      <w:szCs w:val="20"/>
    </w:rPr>
  </w:style>
  <w:style w:type="paragraph" w:customStyle="1" w:styleId="1094">
    <w:name w:val="样式 五号 居中"/>
    <w:basedOn w:val="1"/>
    <w:qFormat/>
    <w:uiPriority w:val="0"/>
    <w:pPr>
      <w:jc w:val="center"/>
    </w:pPr>
    <w:rPr>
      <w:rFonts w:cs="宋体"/>
      <w:szCs w:val="20"/>
    </w:rPr>
  </w:style>
  <w:style w:type="paragraph" w:customStyle="1" w:styleId="1095">
    <w:name w:val="xl57"/>
    <w:basedOn w:val="1"/>
    <w:qFormat/>
    <w:uiPriority w:val="0"/>
    <w:pPr>
      <w:widowControl/>
      <w:pBdr>
        <w:top w:val="single" w:color="auto" w:sz="8" w:space="0"/>
      </w:pBdr>
      <w:spacing w:before="100" w:beforeAutospacing="1" w:after="100" w:afterAutospacing="1" w:line="360" w:lineRule="auto"/>
      <w:ind w:firstLine="200" w:firstLineChars="200"/>
      <w:jc w:val="left"/>
    </w:pPr>
    <w:rPr>
      <w:rFonts w:ascii="Arial Unicode MS" w:hAnsi="Arial Unicode MS" w:eastAsia="Arial Unicode MS" w:cs="Arial Unicode MS"/>
      <w:kern w:val="0"/>
      <w:sz w:val="18"/>
      <w:szCs w:val="18"/>
    </w:rPr>
  </w:style>
  <w:style w:type="paragraph" w:customStyle="1" w:styleId="1096">
    <w:name w:val="样式 样式 首行缩进:  2 字符1 + 首行缩进:  2 字符"/>
    <w:basedOn w:val="1"/>
    <w:qFormat/>
    <w:uiPriority w:val="0"/>
    <w:pPr>
      <w:spacing w:line="480" w:lineRule="exact"/>
      <w:ind w:firstLine="200" w:firstLineChars="200"/>
    </w:pPr>
    <w:rPr>
      <w:rFonts w:eastAsia="楷体_GB2312" w:cs="宋体"/>
      <w:sz w:val="24"/>
      <w:szCs w:val="20"/>
    </w:rPr>
  </w:style>
  <w:style w:type="paragraph" w:customStyle="1" w:styleId="1097">
    <w:name w:val="第四节"/>
    <w:basedOn w:val="1"/>
    <w:qFormat/>
    <w:uiPriority w:val="0"/>
    <w:pPr>
      <w:spacing w:beforeLines="150" w:line="360" w:lineRule="auto"/>
      <w:ind w:firstLine="358" w:firstLineChars="119"/>
      <w:jc w:val="left"/>
    </w:pPr>
    <w:rPr>
      <w:rFonts w:eastAsia="黑体"/>
      <w:b/>
      <w:bCs/>
      <w:kern w:val="0"/>
      <w:sz w:val="30"/>
    </w:rPr>
  </w:style>
  <w:style w:type="paragraph" w:customStyle="1" w:styleId="1098">
    <w:name w:val="项目编号文字"/>
    <w:basedOn w:val="1"/>
    <w:qFormat/>
    <w:uiPriority w:val="0"/>
    <w:pPr>
      <w:adjustRightInd w:val="0"/>
      <w:spacing w:before="120" w:line="360" w:lineRule="auto"/>
      <w:ind w:left="1077"/>
      <w:textAlignment w:val="baseline"/>
    </w:pPr>
    <w:rPr>
      <w:kern w:val="0"/>
      <w:sz w:val="24"/>
      <w:szCs w:val="20"/>
    </w:rPr>
  </w:style>
  <w:style w:type="paragraph" w:customStyle="1" w:styleId="1099">
    <w:name w:val="CM1"/>
    <w:basedOn w:val="121"/>
    <w:next w:val="121"/>
    <w:qFormat/>
    <w:uiPriority w:val="0"/>
    <w:rPr>
      <w:rFonts w:ascii="仿宋_GB2312" w:eastAsia="仿宋_GB2312" w:cs="Times New Roman"/>
      <w:color w:val="auto"/>
    </w:rPr>
  </w:style>
  <w:style w:type="paragraph" w:customStyle="1" w:styleId="1100">
    <w:name w:val="样式 样式 首行缩进:  2 字符2 + 首行缩进:  2 字符"/>
    <w:basedOn w:val="827"/>
    <w:qFormat/>
    <w:uiPriority w:val="0"/>
    <w:pPr>
      <w:spacing w:line="360" w:lineRule="auto"/>
    </w:pPr>
  </w:style>
  <w:style w:type="paragraph" w:customStyle="1" w:styleId="1101">
    <w:name w:val="样式 目录 2 + 首行缩进:  2 字符2"/>
    <w:basedOn w:val="75"/>
    <w:qFormat/>
    <w:uiPriority w:val="0"/>
    <w:pPr>
      <w:tabs>
        <w:tab w:val="left" w:pos="1200"/>
        <w:tab w:val="right" w:leader="dot" w:pos="8280"/>
        <w:tab w:val="clear" w:pos="8302"/>
      </w:tabs>
      <w:spacing w:line="312" w:lineRule="auto"/>
      <w:ind w:firstLine="480"/>
      <w:jc w:val="center"/>
    </w:pPr>
    <w:rPr>
      <w:rFonts w:ascii="Times New Roman" w:hAnsi="Times New Roman" w:cs="宋体"/>
      <w:sz w:val="21"/>
      <w:szCs w:val="20"/>
    </w:rPr>
  </w:style>
  <w:style w:type="paragraph" w:customStyle="1" w:styleId="1102">
    <w:name w:val="Char Char Char1 Char Char Char Char Char Char"/>
    <w:basedOn w:val="1"/>
    <w:qFormat/>
    <w:uiPriority w:val="0"/>
    <w:pPr>
      <w:spacing w:line="360" w:lineRule="auto"/>
      <w:ind w:firstLine="200" w:firstLineChars="200"/>
    </w:pPr>
    <w:rPr>
      <w:rFonts w:ascii="宋体" w:hAnsi="宋体" w:cs="宋体"/>
      <w:sz w:val="24"/>
    </w:rPr>
  </w:style>
  <w:style w:type="paragraph" w:customStyle="1" w:styleId="1103">
    <w:name w:val="标准正文"/>
    <w:basedOn w:val="1"/>
    <w:qFormat/>
    <w:uiPriority w:val="0"/>
    <w:pPr>
      <w:spacing w:line="440" w:lineRule="exact"/>
      <w:ind w:left="360"/>
      <w:jc w:val="center"/>
    </w:pPr>
    <w:rPr>
      <w:bCs/>
      <w:sz w:val="24"/>
    </w:rPr>
  </w:style>
  <w:style w:type="paragraph" w:customStyle="1" w:styleId="1104">
    <w:name w:val="正文首缩"/>
    <w:basedOn w:val="34"/>
    <w:qFormat/>
    <w:uiPriority w:val="0"/>
    <w:pPr>
      <w:snapToGrid w:val="0"/>
      <w:spacing w:after="80" w:line="288" w:lineRule="auto"/>
      <w:ind w:firstLine="454"/>
    </w:pPr>
    <w:rPr>
      <w:sz w:val="24"/>
      <w:szCs w:val="20"/>
    </w:rPr>
  </w:style>
  <w:style w:type="paragraph" w:customStyle="1" w:styleId="1105">
    <w:name w:val="表内小四黑中"/>
    <w:basedOn w:val="924"/>
    <w:qFormat/>
    <w:uiPriority w:val="0"/>
    <w:pPr>
      <w:overflowPunct w:val="0"/>
      <w:topLinePunct/>
      <w:autoSpaceDE w:val="0"/>
      <w:adjustRightInd w:val="0"/>
      <w:snapToGrid w:val="0"/>
      <w:spacing w:before="60" w:afterLines="50" w:line="360" w:lineRule="exact"/>
      <w:jc w:val="center"/>
    </w:pPr>
    <w:rPr>
      <w:sz w:val="24"/>
    </w:rPr>
  </w:style>
  <w:style w:type="paragraph" w:customStyle="1" w:styleId="1106">
    <w:name w:val="font13"/>
    <w:basedOn w:val="1"/>
    <w:qFormat/>
    <w:uiPriority w:val="0"/>
    <w:pPr>
      <w:widowControl/>
      <w:spacing w:before="100" w:beforeAutospacing="1" w:after="100" w:afterAutospacing="1"/>
      <w:jc w:val="left"/>
    </w:pPr>
    <w:rPr>
      <w:rFonts w:ascii="Arial" w:hAnsi="Arial" w:cs="Arial"/>
      <w:color w:val="000000"/>
      <w:kern w:val="0"/>
      <w:sz w:val="16"/>
      <w:szCs w:val="16"/>
    </w:rPr>
  </w:style>
  <w:style w:type="paragraph" w:customStyle="1" w:styleId="1107">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szCs w:val="20"/>
    </w:rPr>
  </w:style>
  <w:style w:type="paragraph" w:customStyle="1" w:styleId="1108">
    <w:name w:val="正文文本缩进 31"/>
    <w:basedOn w:val="1"/>
    <w:qFormat/>
    <w:uiPriority w:val="0"/>
    <w:pPr>
      <w:adjustRightInd w:val="0"/>
      <w:ind w:firstLine="538"/>
      <w:textAlignment w:val="baseline"/>
    </w:pPr>
    <w:rPr>
      <w:rFonts w:ascii="仿宋_GB2312" w:hAnsi="宋体" w:eastAsia="仿宋_GB2312"/>
      <w:kern w:val="28"/>
      <w:sz w:val="28"/>
      <w:szCs w:val="20"/>
    </w:rPr>
  </w:style>
  <w:style w:type="paragraph" w:customStyle="1" w:styleId="1109">
    <w:name w:val="表格文字1"/>
    <w:basedOn w:val="1"/>
    <w:qFormat/>
    <w:uiPriority w:val="0"/>
    <w:pPr>
      <w:tabs>
        <w:tab w:val="left" w:pos="0"/>
      </w:tabs>
      <w:autoSpaceDE w:val="0"/>
      <w:autoSpaceDN w:val="0"/>
      <w:adjustRightInd w:val="0"/>
      <w:jc w:val="center"/>
      <w:textAlignment w:val="baseline"/>
    </w:pPr>
    <w:rPr>
      <w:kern w:val="0"/>
    </w:rPr>
  </w:style>
  <w:style w:type="paragraph" w:customStyle="1" w:styleId="1110">
    <w:name w:val="CM152"/>
    <w:basedOn w:val="121"/>
    <w:next w:val="121"/>
    <w:qFormat/>
    <w:uiPriority w:val="0"/>
    <w:pPr>
      <w:spacing w:after="120"/>
    </w:pPr>
    <w:rPr>
      <w:rFonts w:ascii="仿宋_GB2312" w:eastAsia="仿宋_GB2312" w:cs="仿宋_GB2312"/>
      <w:color w:val="auto"/>
    </w:rPr>
  </w:style>
  <w:style w:type="paragraph" w:customStyle="1" w:styleId="1111">
    <w:name w:val="名录"/>
    <w:basedOn w:val="1"/>
    <w:qFormat/>
    <w:uiPriority w:val="0"/>
    <w:pPr>
      <w:snapToGrid w:val="0"/>
      <w:ind w:left="-120" w:leftChars="-50" w:right="-120" w:rightChars="-50"/>
      <w:jc w:val="center"/>
    </w:pPr>
    <w:rPr>
      <w:rFonts w:cs="Arial Unicode MS"/>
      <w:i/>
      <w:iCs/>
      <w:color w:val="000000"/>
      <w:spacing w:val="20"/>
      <w:szCs w:val="18"/>
    </w:rPr>
  </w:style>
  <w:style w:type="paragraph" w:customStyle="1" w:styleId="1112">
    <w:name w:val="样式 表格 + 红色"/>
    <w:basedOn w:val="120"/>
    <w:qFormat/>
    <w:uiPriority w:val="0"/>
    <w:pPr>
      <w:widowControl/>
      <w:adjustRightInd/>
      <w:snapToGrid/>
      <w:spacing w:line="340" w:lineRule="exact"/>
      <w:textAlignment w:val="auto"/>
    </w:pPr>
    <w:rPr>
      <w:snapToGrid/>
      <w:color w:val="FF0000"/>
      <w:kern w:val="2"/>
      <w:sz w:val="21"/>
      <w:szCs w:val="21"/>
    </w:rPr>
  </w:style>
  <w:style w:type="paragraph" w:customStyle="1" w:styleId="1113">
    <w:name w:val="标准文本 首行缩进:2 字符 行距1倍"/>
    <w:basedOn w:val="1"/>
    <w:qFormat/>
    <w:uiPriority w:val="0"/>
    <w:pPr>
      <w:adjustRightInd w:val="0"/>
      <w:snapToGrid w:val="0"/>
      <w:spacing w:line="440" w:lineRule="exact"/>
      <w:jc w:val="center"/>
      <w:textAlignment w:val="center"/>
    </w:pPr>
    <w:rPr>
      <w:rFonts w:ascii="黑体" w:hAnsi="宋体" w:eastAsia="黑体" w:cs="宋体"/>
      <w:b/>
      <w:color w:val="000000"/>
      <w:sz w:val="24"/>
    </w:rPr>
  </w:style>
  <w:style w:type="paragraph" w:customStyle="1" w:styleId="1114">
    <w:name w:val="样式 黑体 三号 居中 行距: 单倍行距"/>
    <w:basedOn w:val="1"/>
    <w:qFormat/>
    <w:uiPriority w:val="0"/>
    <w:pPr>
      <w:jc w:val="center"/>
    </w:pPr>
    <w:rPr>
      <w:rFonts w:ascii="黑体" w:eastAsia="黑体" w:cs="宋体"/>
      <w:sz w:val="32"/>
      <w:szCs w:val="20"/>
    </w:rPr>
  </w:style>
  <w:style w:type="paragraph" w:customStyle="1" w:styleId="1115">
    <w:name w:val="CM46"/>
    <w:basedOn w:val="121"/>
    <w:next w:val="121"/>
    <w:qFormat/>
    <w:uiPriority w:val="0"/>
    <w:pPr>
      <w:spacing w:line="500" w:lineRule="atLeast"/>
    </w:pPr>
    <w:rPr>
      <w:rFonts w:ascii="仿宋_GB2312" w:eastAsia="仿宋_GB2312" w:cs="Times New Roman"/>
      <w:color w:val="auto"/>
      <w:szCs w:val="20"/>
    </w:rPr>
  </w:style>
  <w:style w:type="paragraph" w:customStyle="1" w:styleId="1116">
    <w:name w:val="CM136"/>
    <w:basedOn w:val="121"/>
    <w:next w:val="121"/>
    <w:qFormat/>
    <w:uiPriority w:val="0"/>
    <w:pPr>
      <w:spacing w:after="785"/>
    </w:pPr>
    <w:rPr>
      <w:rFonts w:ascii="仿宋_GB2312" w:eastAsia="仿宋_GB2312" w:cs="仿宋_GB2312"/>
      <w:color w:val="auto"/>
    </w:rPr>
  </w:style>
  <w:style w:type="paragraph" w:customStyle="1" w:styleId="1117">
    <w:name w:val="无缩正文"/>
    <w:basedOn w:val="1"/>
    <w:qFormat/>
    <w:uiPriority w:val="0"/>
    <w:pPr>
      <w:tabs>
        <w:tab w:val="left" w:pos="-120"/>
      </w:tabs>
      <w:spacing w:before="60" w:line="310" w:lineRule="atLeast"/>
      <w:jc w:val="center"/>
    </w:pPr>
    <w:rPr>
      <w:spacing w:val="20"/>
      <w:sz w:val="24"/>
      <w:szCs w:val="20"/>
    </w:rPr>
  </w:style>
  <w:style w:type="paragraph" w:customStyle="1" w:styleId="1118">
    <w:name w:val="样式 样式 宋体 小四 黑色 行距: 固定值 25 磅2 + 首行缩进:  2 字符"/>
    <w:basedOn w:val="1"/>
    <w:qFormat/>
    <w:uiPriority w:val="0"/>
    <w:pPr>
      <w:spacing w:line="360" w:lineRule="auto"/>
      <w:ind w:firstLine="200" w:firstLineChars="200"/>
    </w:pPr>
    <w:rPr>
      <w:rFonts w:ascii="宋体" w:hAnsi="宋体"/>
      <w:color w:val="000000"/>
      <w:sz w:val="24"/>
      <w:szCs w:val="20"/>
    </w:rPr>
  </w:style>
  <w:style w:type="paragraph" w:customStyle="1" w:styleId="1119">
    <w:name w:val="Plain Text1"/>
    <w:basedOn w:val="1"/>
    <w:qFormat/>
    <w:uiPriority w:val="0"/>
    <w:pPr>
      <w:autoSpaceDE w:val="0"/>
      <w:autoSpaceDN w:val="0"/>
      <w:adjustRightInd w:val="0"/>
      <w:textAlignment w:val="baseline"/>
    </w:pPr>
    <w:rPr>
      <w:rFonts w:ascii="宋体" w:hAnsi="Tms Rmn"/>
      <w:kern w:val="0"/>
      <w:szCs w:val="20"/>
    </w:rPr>
  </w:style>
  <w:style w:type="paragraph" w:customStyle="1" w:styleId="1120">
    <w:name w:val="xl56"/>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kern w:val="0"/>
      <w:sz w:val="18"/>
      <w:szCs w:val="18"/>
    </w:rPr>
  </w:style>
  <w:style w:type="paragraph" w:customStyle="1" w:styleId="1121">
    <w:name w:val="Objective"/>
    <w:basedOn w:val="1"/>
    <w:next w:val="34"/>
    <w:qFormat/>
    <w:uiPriority w:val="0"/>
    <w:pPr>
      <w:widowControl/>
      <w:spacing w:before="220" w:after="220" w:line="220" w:lineRule="atLeast"/>
      <w:jc w:val="left"/>
    </w:pPr>
    <w:rPr>
      <w:rFonts w:ascii="Arial" w:hAnsi="Arial"/>
      <w:kern w:val="0"/>
      <w:sz w:val="24"/>
      <w:szCs w:val="20"/>
    </w:rPr>
  </w:style>
  <w:style w:type="paragraph" w:customStyle="1" w:styleId="1122">
    <w:name w:val="表格文字2"/>
    <w:basedOn w:val="1"/>
    <w:qFormat/>
    <w:uiPriority w:val="0"/>
    <w:pPr>
      <w:adjustRightInd w:val="0"/>
      <w:snapToGrid w:val="0"/>
      <w:ind w:left="-120" w:leftChars="-50" w:right="-192" w:rightChars="-80"/>
      <w:jc w:val="center"/>
      <w:textAlignment w:val="baseline"/>
    </w:pPr>
    <w:rPr>
      <w:sz w:val="24"/>
      <w:szCs w:val="21"/>
    </w:rPr>
  </w:style>
  <w:style w:type="paragraph" w:customStyle="1" w:styleId="1123">
    <w:name w:val="样式 注 + 自动设置"/>
    <w:basedOn w:val="1124"/>
    <w:qFormat/>
    <w:uiPriority w:val="0"/>
    <w:rPr>
      <w:color w:val="auto"/>
    </w:rPr>
  </w:style>
  <w:style w:type="paragraph" w:customStyle="1" w:styleId="1124">
    <w:name w:val="注"/>
    <w:basedOn w:val="1"/>
    <w:next w:val="1"/>
    <w:qFormat/>
    <w:uiPriority w:val="0"/>
    <w:rPr>
      <w:color w:val="000000"/>
      <w:szCs w:val="20"/>
    </w:rPr>
  </w:style>
  <w:style w:type="paragraph" w:customStyle="1" w:styleId="1125">
    <w:name w:val="主题目"/>
    <w:basedOn w:val="4"/>
    <w:next w:val="4"/>
    <w:qFormat/>
    <w:uiPriority w:val="0"/>
    <w:pPr>
      <w:tabs>
        <w:tab w:val="left" w:pos="432"/>
      </w:tabs>
      <w:adjustRightInd w:val="0"/>
      <w:spacing w:beforeLines="50" w:after="240" w:line="240" w:lineRule="atLeast"/>
      <w:jc w:val="center"/>
      <w:textAlignment w:val="baseline"/>
      <w:outlineLvl w:val="9"/>
    </w:pPr>
    <w:rPr>
      <w:rFonts w:ascii="宋体" w:hAnsi="宋体"/>
      <w:bCs w:val="0"/>
      <w:sz w:val="30"/>
      <w:szCs w:val="20"/>
    </w:rPr>
  </w:style>
  <w:style w:type="paragraph" w:customStyle="1" w:styleId="1126">
    <w:name w:val="湛江沥青正文"/>
    <w:basedOn w:val="1"/>
    <w:qFormat/>
    <w:uiPriority w:val="0"/>
    <w:pPr>
      <w:spacing w:line="360" w:lineRule="auto"/>
      <w:ind w:firstLine="480" w:firstLineChars="200"/>
    </w:pPr>
    <w:rPr>
      <w:rFonts w:ascii="宋体" w:hAnsi="宋体"/>
      <w:sz w:val="24"/>
    </w:rPr>
  </w:style>
  <w:style w:type="paragraph" w:customStyle="1" w:styleId="1127">
    <w:name w:val="湛宝标题"/>
    <w:basedOn w:val="22"/>
    <w:qFormat/>
    <w:uiPriority w:val="0"/>
    <w:pPr>
      <w:adjustRightInd/>
      <w:snapToGrid/>
      <w:spacing w:line="360" w:lineRule="auto"/>
      <w:ind w:firstLine="0" w:firstLineChars="0"/>
      <w:jc w:val="center"/>
    </w:pPr>
    <w:rPr>
      <w:rFonts w:ascii="Arial" w:hAnsi="Arial" w:eastAsia="宋体" w:cs="Arial"/>
      <w:i w:val="0"/>
      <w:iCs w:val="0"/>
      <w:color w:val="auto"/>
      <w:sz w:val="24"/>
      <w:szCs w:val="20"/>
    </w:rPr>
  </w:style>
  <w:style w:type="paragraph" w:customStyle="1" w:styleId="1128">
    <w:name w:val="标题样式5"/>
    <w:basedOn w:val="8"/>
    <w:qFormat/>
    <w:uiPriority w:val="0"/>
    <w:pPr>
      <w:tabs>
        <w:tab w:val="clear" w:pos="992"/>
      </w:tabs>
      <w:spacing w:before="0" w:after="0" w:line="360" w:lineRule="auto"/>
      <w:ind w:left="0" w:firstLine="0"/>
    </w:pPr>
    <w:rPr>
      <w:rFonts w:ascii="黑体" w:eastAsia="黑体"/>
      <w:bCs/>
      <w:szCs w:val="28"/>
    </w:rPr>
  </w:style>
  <w:style w:type="paragraph" w:customStyle="1" w:styleId="1129">
    <w:name w:val="样式 标题 1章节标题章标题 1-*+h11st levelSection Headl1b1本标题不使用篇标...1"/>
    <w:basedOn w:val="4"/>
    <w:qFormat/>
    <w:uiPriority w:val="0"/>
    <w:pPr>
      <w:spacing w:before="240" w:after="120" w:line="360" w:lineRule="auto"/>
      <w:jc w:val="left"/>
    </w:pPr>
    <w:rPr>
      <w:bCs w:val="0"/>
      <w:sz w:val="28"/>
      <w:szCs w:val="20"/>
    </w:rPr>
  </w:style>
  <w:style w:type="paragraph" w:customStyle="1" w:styleId="1130">
    <w:name w:val="样式 宋体 小四 首行缩进:  0.85 厘米 行距: 多倍行距 1.75 字行"/>
    <w:basedOn w:val="1"/>
    <w:qFormat/>
    <w:uiPriority w:val="0"/>
    <w:pPr>
      <w:adjustRightInd w:val="0"/>
      <w:spacing w:line="360" w:lineRule="auto"/>
      <w:ind w:firstLine="340"/>
    </w:pPr>
    <w:rPr>
      <w:rFonts w:ascii="宋体" w:hAnsi="宋体"/>
      <w:sz w:val="24"/>
      <w:szCs w:val="20"/>
    </w:rPr>
  </w:style>
  <w:style w:type="paragraph" w:customStyle="1" w:styleId="1131">
    <w:name w:val="CM6"/>
    <w:basedOn w:val="121"/>
    <w:next w:val="121"/>
    <w:qFormat/>
    <w:uiPriority w:val="0"/>
    <w:pPr>
      <w:spacing w:line="471" w:lineRule="atLeast"/>
    </w:pPr>
    <w:rPr>
      <w:rFonts w:ascii="仿宋_GB2312" w:eastAsia="仿宋_GB2312" w:cs="仿宋_GB2312"/>
      <w:color w:val="auto"/>
    </w:rPr>
  </w:style>
  <w:style w:type="paragraph" w:customStyle="1" w:styleId="1132">
    <w:name w:val="Char Char Char Char Char Char Char Char Char Char Char Char1"/>
    <w:basedOn w:val="1"/>
    <w:qFormat/>
    <w:uiPriority w:val="0"/>
    <w:pPr>
      <w:adjustRightInd w:val="0"/>
      <w:spacing w:line="360" w:lineRule="auto"/>
      <w:ind w:firstLine="540" w:firstLineChars="225"/>
      <w:jc w:val="left"/>
    </w:pPr>
    <w:rPr>
      <w:rFonts w:ascii="宋体" w:hAnsi="宋体" w:cs="Arial"/>
      <w:snapToGrid w:val="0"/>
      <w:kern w:val="0"/>
      <w:szCs w:val="21"/>
      <w:lang w:val="eu-ES"/>
    </w:rPr>
  </w:style>
  <w:style w:type="paragraph" w:customStyle="1" w:styleId="1133">
    <w:name w:val="Char Char Char Char Char Char Char Char Char1 Char Char Char1 Char Char Char Char"/>
    <w:basedOn w:val="1"/>
    <w:qFormat/>
    <w:uiPriority w:val="0"/>
    <w:pPr>
      <w:spacing w:line="360" w:lineRule="auto"/>
      <w:ind w:firstLine="200" w:firstLineChars="200"/>
    </w:pPr>
    <w:rPr>
      <w:rFonts w:ascii="宋体" w:hAnsi="宋体" w:cs="宋体"/>
      <w:sz w:val="24"/>
    </w:rPr>
  </w:style>
  <w:style w:type="paragraph" w:customStyle="1" w:styleId="1134">
    <w:name w:val="CM5"/>
    <w:basedOn w:val="121"/>
    <w:next w:val="121"/>
    <w:qFormat/>
    <w:uiPriority w:val="0"/>
    <w:pPr>
      <w:spacing w:line="468" w:lineRule="atLeast"/>
    </w:pPr>
    <w:rPr>
      <w:rFonts w:ascii="仿宋_GB2312" w:eastAsia="仿宋_GB2312" w:cs="Times New Roman"/>
      <w:color w:val="auto"/>
    </w:rPr>
  </w:style>
  <w:style w:type="paragraph" w:customStyle="1" w:styleId="1135">
    <w:name w:val="0.0.0文本"/>
    <w:basedOn w:val="1"/>
    <w:qFormat/>
    <w:uiPriority w:val="0"/>
    <w:pPr>
      <w:autoSpaceDE w:val="0"/>
      <w:autoSpaceDN w:val="0"/>
      <w:adjustRightInd w:val="0"/>
      <w:snapToGrid w:val="0"/>
      <w:spacing w:line="360" w:lineRule="auto"/>
      <w:ind w:left="1320" w:leftChars="550"/>
      <w:textAlignment w:val="baseline"/>
    </w:pPr>
    <w:rPr>
      <w:rFonts w:ascii="宋体" w:hAnsi="Tms Rmn"/>
      <w:kern w:val="0"/>
      <w:sz w:val="24"/>
    </w:rPr>
  </w:style>
  <w:style w:type="paragraph" w:customStyle="1" w:styleId="1136">
    <w:name w:val="一级无标题条"/>
    <w:basedOn w:val="1"/>
    <w:qFormat/>
    <w:uiPriority w:val="0"/>
    <w:pPr>
      <w:tabs>
        <w:tab w:val="left" w:pos="360"/>
      </w:tabs>
      <w:ind w:firstLine="200"/>
    </w:pPr>
  </w:style>
  <w:style w:type="paragraph" w:customStyle="1" w:styleId="1137">
    <w:name w:val="表内小四左"/>
    <w:basedOn w:val="793"/>
    <w:qFormat/>
    <w:uiPriority w:val="0"/>
    <w:pPr>
      <w:widowControl/>
      <w:snapToGrid/>
      <w:ind w:left="-50" w:leftChars="0" w:right="0" w:rightChars="0"/>
      <w:jc w:val="both"/>
    </w:pPr>
  </w:style>
  <w:style w:type="paragraph" w:customStyle="1" w:styleId="1138">
    <w:name w:val="font12"/>
    <w:basedOn w:val="1"/>
    <w:qFormat/>
    <w:uiPriority w:val="0"/>
    <w:pPr>
      <w:widowControl/>
      <w:spacing w:before="100" w:beforeAutospacing="1" w:after="100" w:afterAutospacing="1"/>
      <w:jc w:val="left"/>
    </w:pPr>
    <w:rPr>
      <w:rFonts w:ascii="宋体" w:hAnsi="宋体" w:cs="宋体"/>
      <w:color w:val="000000"/>
      <w:kern w:val="0"/>
      <w:sz w:val="16"/>
      <w:szCs w:val="16"/>
    </w:rPr>
  </w:style>
  <w:style w:type="paragraph" w:customStyle="1" w:styleId="1139">
    <w:name w:val="样式 四号 首行缩进:  0.85 厘米 行距: 1.5 倍行距"/>
    <w:basedOn w:val="1"/>
    <w:qFormat/>
    <w:uiPriority w:val="0"/>
    <w:pPr>
      <w:spacing w:line="360" w:lineRule="auto"/>
      <w:ind w:firstLine="200" w:firstLineChars="200"/>
    </w:pPr>
    <w:rPr>
      <w:rFonts w:cs="宋体"/>
      <w:sz w:val="28"/>
      <w:szCs w:val="20"/>
    </w:rPr>
  </w:style>
  <w:style w:type="paragraph" w:customStyle="1" w:styleId="1140">
    <w:name w:val="表格内容1"/>
    <w:basedOn w:val="1"/>
    <w:qFormat/>
    <w:uiPriority w:val="0"/>
    <w:pPr>
      <w:tabs>
        <w:tab w:val="left" w:pos="1535"/>
        <w:tab w:val="left" w:pos="3105"/>
        <w:tab w:val="left" w:pos="4676"/>
        <w:tab w:val="left" w:pos="6247"/>
        <w:tab w:val="left" w:pos="7740"/>
        <w:tab w:val="left" w:pos="9288"/>
      </w:tabs>
      <w:snapToGrid w:val="0"/>
      <w:spacing w:line="240" w:lineRule="exact"/>
      <w:ind w:left="-30" w:leftChars="-12"/>
      <w:jc w:val="center"/>
      <w:textAlignment w:val="baseline"/>
    </w:pPr>
    <w:rPr>
      <w:rFonts w:ascii="宋体" w:hAnsi="宋体"/>
      <w:snapToGrid w:val="0"/>
      <w:color w:val="FF0000"/>
      <w:kern w:val="0"/>
      <w:sz w:val="24"/>
    </w:rPr>
  </w:style>
  <w:style w:type="paragraph" w:customStyle="1" w:styleId="1141">
    <w:name w:val="表头样式"/>
    <w:basedOn w:val="1"/>
    <w:link w:val="1311"/>
    <w:qFormat/>
    <w:uiPriority w:val="0"/>
    <w:pPr>
      <w:tabs>
        <w:tab w:val="left" w:pos="3060"/>
      </w:tabs>
      <w:spacing w:line="360" w:lineRule="auto"/>
      <w:jc w:val="center"/>
    </w:pPr>
    <w:rPr>
      <w:rFonts w:hAnsi="宋体"/>
      <w:b/>
      <w:bCs/>
      <w:sz w:val="24"/>
    </w:rPr>
  </w:style>
  <w:style w:type="paragraph" w:customStyle="1" w:styleId="1142">
    <w:name w:val="CM32"/>
    <w:basedOn w:val="121"/>
    <w:next w:val="121"/>
    <w:qFormat/>
    <w:uiPriority w:val="0"/>
    <w:pPr>
      <w:spacing w:line="468" w:lineRule="atLeast"/>
    </w:pPr>
    <w:rPr>
      <w:rFonts w:ascii="仿宋_GB2312" w:eastAsia="仿宋_GB2312" w:cs="仿宋_GB2312"/>
      <w:color w:val="auto"/>
    </w:rPr>
  </w:style>
  <w:style w:type="paragraph" w:customStyle="1" w:styleId="1143">
    <w:name w:val="样式 首行缩进 Char + 首行缩进:  2.57 字符"/>
    <w:basedOn w:val="1"/>
    <w:qFormat/>
    <w:uiPriority w:val="0"/>
    <w:pPr>
      <w:spacing w:line="360" w:lineRule="auto"/>
      <w:ind w:firstLine="480" w:firstLineChars="200"/>
    </w:pPr>
    <w:rPr>
      <w:rFonts w:hAnsi="宋体"/>
      <w:sz w:val="24"/>
    </w:rPr>
  </w:style>
  <w:style w:type="paragraph" w:customStyle="1" w:styleId="1144">
    <w:name w:val="CM16"/>
    <w:basedOn w:val="121"/>
    <w:next w:val="121"/>
    <w:qFormat/>
    <w:uiPriority w:val="0"/>
    <w:pPr>
      <w:spacing w:line="466" w:lineRule="atLeast"/>
    </w:pPr>
    <w:rPr>
      <w:rFonts w:ascii="仿宋_GB2312" w:eastAsia="仿宋_GB2312" w:cs="Times New Roman"/>
      <w:color w:val="auto"/>
    </w:rPr>
  </w:style>
  <w:style w:type="paragraph" w:customStyle="1" w:styleId="1145">
    <w:name w:val="Char Char Char Char Char Char Char Char Char1 Char Char Char1 Char Char Char Char Char Char"/>
    <w:basedOn w:val="1"/>
    <w:qFormat/>
    <w:uiPriority w:val="0"/>
    <w:pPr>
      <w:spacing w:line="360" w:lineRule="auto"/>
      <w:ind w:firstLine="200" w:firstLineChars="200"/>
    </w:pPr>
    <w:rPr>
      <w:rFonts w:ascii="宋体" w:hAnsi="宋体" w:cs="宋体"/>
      <w:sz w:val="24"/>
    </w:rPr>
  </w:style>
  <w:style w:type="paragraph" w:customStyle="1" w:styleId="1146">
    <w:name w:val="块项目"/>
    <w:next w:val="87"/>
    <w:qFormat/>
    <w:uiPriority w:val="0"/>
    <w:pPr>
      <w:tabs>
        <w:tab w:val="left" w:pos="360"/>
        <w:tab w:val="left" w:pos="976"/>
      </w:tabs>
      <w:spacing w:before="120" w:after="120" w:line="360" w:lineRule="auto"/>
      <w:ind w:left="992" w:hanging="527" w:hangingChars="200"/>
    </w:pPr>
    <w:rPr>
      <w:rFonts w:ascii="Times New Roman" w:hAnsi="Times New Roman" w:eastAsia="宋体" w:cs="Times New Roman"/>
      <w:b/>
      <w:spacing w:val="20"/>
      <w:sz w:val="24"/>
      <w:lang w:val="en-US" w:eastAsia="zh-CN" w:bidi="ar-SA"/>
    </w:rPr>
  </w:style>
  <w:style w:type="paragraph" w:customStyle="1" w:styleId="1147">
    <w:name w:val="样式 标题 3 + 首行缩进: 0 字符"/>
    <w:basedOn w:val="2"/>
    <w:qFormat/>
    <w:uiPriority w:val="0"/>
    <w:pPr>
      <w:keepNext/>
      <w:keepLines/>
      <w:spacing w:before="40" w:after="40" w:line="413" w:lineRule="auto"/>
      <w:ind w:left="709" w:hanging="709"/>
      <w:jc w:val="both"/>
    </w:pPr>
    <w:rPr>
      <w:rFonts w:ascii="Times New Roman" w:eastAsia="宋体" w:cs="宋体"/>
      <w:bCs w:val="0"/>
      <w:sz w:val="30"/>
    </w:rPr>
  </w:style>
  <w:style w:type="paragraph" w:customStyle="1" w:styleId="1148">
    <w:name w:val="正文小五居中"/>
    <w:basedOn w:val="1"/>
    <w:qFormat/>
    <w:uiPriority w:val="0"/>
    <w:pPr>
      <w:jc w:val="center"/>
    </w:pPr>
    <w:rPr>
      <w:rFonts w:cs="宋体"/>
      <w:sz w:val="18"/>
      <w:szCs w:val="20"/>
    </w:rPr>
  </w:style>
  <w:style w:type="paragraph" w:customStyle="1" w:styleId="1149">
    <w:name w:val="xl18"/>
    <w:basedOn w:val="1"/>
    <w:qFormat/>
    <w:uiPriority w:val="0"/>
    <w:pPr>
      <w:spacing w:before="102" w:after="102" w:line="408" w:lineRule="auto"/>
      <w:ind w:left="1"/>
      <w:jc w:val="center"/>
      <w:textAlignment w:val="bottom"/>
    </w:pPr>
    <w:rPr>
      <w:rFonts w:ascii="楷体_GB2312" w:hAnsi="楷体_GB2312" w:eastAsia="楷体_GB2312"/>
      <w:color w:val="000000"/>
      <w:kern w:val="0"/>
      <w:szCs w:val="20"/>
    </w:rPr>
  </w:style>
  <w:style w:type="paragraph" w:customStyle="1" w:styleId="1150">
    <w:name w:val="CM127"/>
    <w:basedOn w:val="121"/>
    <w:next w:val="121"/>
    <w:qFormat/>
    <w:uiPriority w:val="0"/>
    <w:pPr>
      <w:spacing w:after="195"/>
    </w:pPr>
    <w:rPr>
      <w:rFonts w:ascii="仿宋_GB2312" w:eastAsia="仿宋_GB2312" w:cs="仿宋_GB2312"/>
      <w:color w:val="auto"/>
    </w:rPr>
  </w:style>
  <w:style w:type="paragraph" w:customStyle="1" w:styleId="1151">
    <w:name w:val="正文格式"/>
    <w:next w:val="1"/>
    <w:qFormat/>
    <w:uiPriority w:val="0"/>
    <w:pPr>
      <w:spacing w:beforeLines="50" w:line="440" w:lineRule="exact"/>
      <w:ind w:firstLine="560" w:firstLineChars="200"/>
    </w:pPr>
    <w:rPr>
      <w:rFonts w:ascii="Times New Roman" w:hAnsi="Times New Roman" w:eastAsia="仿宋_GB2312" w:cs="Times New Roman"/>
      <w:kern w:val="2"/>
      <w:sz w:val="28"/>
      <w:szCs w:val="28"/>
      <w:lang w:val="en-US" w:eastAsia="zh-CN" w:bidi="ar-SA"/>
    </w:rPr>
  </w:style>
  <w:style w:type="paragraph" w:customStyle="1" w:styleId="1152">
    <w:name w:val="特殊标题３"/>
    <w:basedOn w:val="1"/>
    <w:qFormat/>
    <w:uiPriority w:val="0"/>
    <w:pPr>
      <w:overflowPunct w:val="0"/>
      <w:autoSpaceDE w:val="0"/>
      <w:autoSpaceDN w:val="0"/>
      <w:adjustRightInd w:val="0"/>
      <w:spacing w:line="360" w:lineRule="auto"/>
      <w:textAlignment w:val="baseline"/>
    </w:pPr>
    <w:rPr>
      <w:rFonts w:eastAsia="仿宋_GB2312"/>
      <w:kern w:val="0"/>
      <w:sz w:val="28"/>
      <w:szCs w:val="20"/>
    </w:rPr>
  </w:style>
  <w:style w:type="paragraph" w:customStyle="1" w:styleId="1153">
    <w:name w:val="标准文本 居中 单倍行距 Char"/>
    <w:basedOn w:val="1"/>
    <w:qFormat/>
    <w:uiPriority w:val="0"/>
    <w:pPr>
      <w:adjustRightInd w:val="0"/>
      <w:snapToGrid w:val="0"/>
      <w:spacing w:before="120" w:line="480" w:lineRule="exact"/>
      <w:jc w:val="center"/>
      <w:textAlignment w:val="center"/>
    </w:pPr>
    <w:rPr>
      <w:rFonts w:ascii="黑体" w:eastAsia="黑体" w:cs="宋体"/>
      <w:b/>
      <w:sz w:val="24"/>
    </w:rPr>
  </w:style>
  <w:style w:type="paragraph" w:customStyle="1" w:styleId="1154">
    <w:name w:val="样式 标准文本 首行缩进:2 字符 行距1倍 + 首行缩进:  2 字符"/>
    <w:basedOn w:val="1113"/>
    <w:qFormat/>
    <w:uiPriority w:val="0"/>
    <w:pPr>
      <w:spacing w:line="360" w:lineRule="auto"/>
      <w:ind w:firstLine="540" w:firstLineChars="225"/>
      <w:jc w:val="both"/>
    </w:pPr>
    <w:rPr>
      <w:rFonts w:ascii="Times New Roman" w:hAnsi="Times New Roman" w:eastAsia="宋体"/>
      <w:b w:val="0"/>
      <w:color w:val="auto"/>
      <w:szCs w:val="20"/>
    </w:rPr>
  </w:style>
  <w:style w:type="paragraph" w:customStyle="1" w:styleId="1155">
    <w:name w:val="xl55"/>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kern w:val="0"/>
      <w:sz w:val="18"/>
      <w:szCs w:val="18"/>
    </w:rPr>
  </w:style>
  <w:style w:type="paragraph" w:customStyle="1" w:styleId="1156">
    <w:name w:val="CM9"/>
    <w:basedOn w:val="121"/>
    <w:next w:val="121"/>
    <w:qFormat/>
    <w:uiPriority w:val="0"/>
    <w:pPr>
      <w:spacing w:line="468" w:lineRule="atLeast"/>
    </w:pPr>
    <w:rPr>
      <w:rFonts w:ascii="仿宋_GB2312" w:eastAsia="仿宋_GB2312" w:cs="仿宋_GB2312"/>
      <w:color w:val="auto"/>
    </w:rPr>
  </w:style>
  <w:style w:type="paragraph" w:customStyle="1" w:styleId="1157">
    <w:name w:val="标题2-2"/>
    <w:basedOn w:val="1"/>
    <w:qFormat/>
    <w:uiPriority w:val="0"/>
    <w:pPr>
      <w:autoSpaceDE w:val="0"/>
      <w:autoSpaceDN w:val="0"/>
      <w:adjustRightInd w:val="0"/>
      <w:snapToGrid w:val="0"/>
      <w:spacing w:before="120" w:after="20" w:line="300" w:lineRule="auto"/>
      <w:outlineLvl w:val="1"/>
    </w:pPr>
    <w:rPr>
      <w:rFonts w:eastAsia="华文新魏"/>
      <w:b/>
      <w:bCs/>
      <w:snapToGrid w:val="0"/>
      <w:kern w:val="0"/>
      <w:sz w:val="32"/>
      <w:szCs w:val="32"/>
      <w:lang w:val="zh-CN"/>
    </w:rPr>
  </w:style>
  <w:style w:type="paragraph" w:customStyle="1" w:styleId="1158">
    <w:name w:val="附录标识"/>
    <w:basedOn w:val="327"/>
    <w:qFormat/>
    <w:uiPriority w:val="0"/>
    <w:pPr>
      <w:tabs>
        <w:tab w:val="left" w:pos="6405"/>
        <w:tab w:val="clear" w:pos="903"/>
      </w:tabs>
      <w:spacing w:after="200"/>
      <w:ind w:left="0" w:firstLine="0"/>
    </w:pPr>
    <w:rPr>
      <w:sz w:val="21"/>
    </w:rPr>
  </w:style>
  <w:style w:type="paragraph" w:customStyle="1" w:styleId="1159">
    <w:name w:val="样式 目录 2 + 首行缩进:  2 字符3"/>
    <w:basedOn w:val="75"/>
    <w:qFormat/>
    <w:uiPriority w:val="0"/>
    <w:pPr>
      <w:tabs>
        <w:tab w:val="left" w:pos="1200"/>
        <w:tab w:val="right" w:leader="dot" w:pos="8280"/>
        <w:tab w:val="clear" w:pos="8302"/>
      </w:tabs>
      <w:adjustRightInd w:val="0"/>
      <w:snapToGrid w:val="0"/>
      <w:spacing w:line="240" w:lineRule="auto"/>
      <w:jc w:val="center"/>
    </w:pPr>
    <w:rPr>
      <w:rFonts w:ascii="Times New Roman" w:hAnsi="Times New Roman" w:cs="宋体"/>
      <w:sz w:val="21"/>
      <w:szCs w:val="20"/>
    </w:rPr>
  </w:style>
  <w:style w:type="paragraph" w:customStyle="1" w:styleId="1160">
    <w:name w:val="comm3"/>
    <w:basedOn w:val="1"/>
    <w:qFormat/>
    <w:uiPriority w:val="0"/>
    <w:pPr>
      <w:widowControl/>
      <w:spacing w:after="60"/>
      <w:jc w:val="center"/>
    </w:pPr>
    <w:rPr>
      <w:rFonts w:ascii="Arial" w:hAnsi="Arial"/>
      <w:kern w:val="0"/>
      <w:sz w:val="24"/>
      <w:szCs w:val="20"/>
      <w:lang w:val="en-CA" w:eastAsia="en-US"/>
    </w:rPr>
  </w:style>
  <w:style w:type="paragraph" w:customStyle="1" w:styleId="1161">
    <w:name w:val="基准页脚样式"/>
    <w:basedOn w:val="34"/>
    <w:qFormat/>
    <w:uiPriority w:val="0"/>
    <w:pPr>
      <w:adjustRightInd w:val="0"/>
      <w:snapToGrid w:val="0"/>
      <w:spacing w:after="0"/>
      <w:jc w:val="center"/>
    </w:pPr>
    <w:rPr>
      <w:rFonts w:ascii="宋体"/>
      <w:szCs w:val="20"/>
    </w:rPr>
  </w:style>
  <w:style w:type="paragraph" w:customStyle="1" w:styleId="1162">
    <w:name w:val="CM21"/>
    <w:basedOn w:val="121"/>
    <w:next w:val="121"/>
    <w:qFormat/>
    <w:uiPriority w:val="0"/>
    <w:pPr>
      <w:spacing w:line="468" w:lineRule="atLeast"/>
    </w:pPr>
    <w:rPr>
      <w:rFonts w:ascii="仿宋_GB2312" w:eastAsia="仿宋_GB2312" w:cs="仿宋_GB2312"/>
      <w:color w:val="auto"/>
    </w:rPr>
  </w:style>
  <w:style w:type="paragraph" w:customStyle="1" w:styleId="1163">
    <w:name w:val="Char Char Char Char Char Char Char Char Char Char Char Char Char Char Char Char"/>
    <w:basedOn w:val="1"/>
    <w:qFormat/>
    <w:uiPriority w:val="0"/>
    <w:pPr>
      <w:spacing w:line="360" w:lineRule="auto"/>
      <w:ind w:firstLine="200" w:firstLineChars="200"/>
    </w:pPr>
    <w:rPr>
      <w:rFonts w:ascii="宋体" w:hAnsi="宋体" w:cs="宋体"/>
      <w:sz w:val="24"/>
      <w:szCs w:val="28"/>
    </w:rPr>
  </w:style>
  <w:style w:type="paragraph" w:customStyle="1" w:styleId="1164">
    <w:name w:val="CM20"/>
    <w:basedOn w:val="121"/>
    <w:next w:val="121"/>
    <w:qFormat/>
    <w:uiPriority w:val="0"/>
    <w:pPr>
      <w:spacing w:line="468" w:lineRule="atLeast"/>
    </w:pPr>
    <w:rPr>
      <w:rFonts w:ascii="仿宋_GB2312" w:eastAsia="仿宋_GB2312" w:cs="Times New Roman"/>
      <w:color w:val="auto"/>
    </w:rPr>
  </w:style>
  <w:style w:type="paragraph" w:customStyle="1" w:styleId="1165">
    <w:name w:val="框图sq"/>
    <w:basedOn w:val="1"/>
    <w:qFormat/>
    <w:uiPriority w:val="0"/>
    <w:pPr>
      <w:adjustRightInd w:val="0"/>
      <w:spacing w:line="0" w:lineRule="atLeast"/>
      <w:textAlignment w:val="baseline"/>
    </w:pPr>
    <w:rPr>
      <w:rFonts w:ascii="宋体"/>
      <w:kern w:val="0"/>
      <w:szCs w:val="20"/>
    </w:rPr>
  </w:style>
  <w:style w:type="paragraph" w:customStyle="1" w:styleId="1166">
    <w:name w:val="表头8"/>
    <w:basedOn w:val="1"/>
    <w:qFormat/>
    <w:uiPriority w:val="0"/>
    <w:pPr>
      <w:tabs>
        <w:tab w:val="left" w:pos="360"/>
        <w:tab w:val="left" w:pos="1728"/>
        <w:tab w:val="left" w:pos="2866"/>
      </w:tabs>
      <w:adjustRightInd w:val="0"/>
      <w:snapToGrid w:val="0"/>
      <w:spacing w:beforeLines="100" w:afterLines="50" w:line="240" w:lineRule="atLeast"/>
      <w:ind w:left="845" w:hanging="425"/>
    </w:pPr>
    <w:rPr>
      <w:b/>
      <w:sz w:val="24"/>
    </w:rPr>
  </w:style>
  <w:style w:type="paragraph" w:customStyle="1" w:styleId="1167">
    <w:name w:val="样式 标题 2 + 宋体 小四"/>
    <w:basedOn w:val="5"/>
    <w:qFormat/>
    <w:uiPriority w:val="0"/>
    <w:pPr>
      <w:tabs>
        <w:tab w:val="left" w:pos="2534"/>
      </w:tabs>
      <w:adjustRightInd w:val="0"/>
      <w:snapToGrid w:val="0"/>
      <w:spacing w:before="100" w:beforeAutospacing="1" w:after="0" w:line="360" w:lineRule="auto"/>
      <w:jc w:val="left"/>
    </w:pPr>
    <w:rPr>
      <w:rFonts w:ascii="仿宋_GB2312" w:hAnsi="Times New Roman" w:eastAsia="仿宋_GB2312"/>
      <w:b w:val="0"/>
      <w:bCs w:val="0"/>
      <w:sz w:val="24"/>
      <w:szCs w:val="28"/>
    </w:rPr>
  </w:style>
  <w:style w:type="paragraph" w:customStyle="1" w:styleId="1168">
    <w:name w:val="正文21"/>
    <w:basedOn w:val="1"/>
    <w:qFormat/>
    <w:uiPriority w:val="0"/>
    <w:pPr>
      <w:autoSpaceDE w:val="0"/>
      <w:autoSpaceDN w:val="0"/>
      <w:adjustRightInd w:val="0"/>
      <w:snapToGrid w:val="0"/>
      <w:spacing w:line="360" w:lineRule="atLeast"/>
      <w:jc w:val="center"/>
      <w:textAlignment w:val="baseline"/>
    </w:pPr>
    <w:rPr>
      <w:rFonts w:eastAsia="幼圆"/>
      <w:b/>
      <w:kern w:val="0"/>
      <w:szCs w:val="20"/>
    </w:rPr>
  </w:style>
  <w:style w:type="paragraph" w:customStyle="1" w:styleId="1169">
    <w:name w:val="表头格式"/>
    <w:basedOn w:val="1"/>
    <w:qFormat/>
    <w:uiPriority w:val="0"/>
    <w:pPr>
      <w:spacing w:beforeLines="100"/>
      <w:ind w:firstLine="200" w:firstLineChars="200"/>
    </w:pPr>
    <w:rPr>
      <w:rFonts w:ascii="宋体" w:hAnsi="宋体"/>
      <w:b/>
    </w:rPr>
  </w:style>
  <w:style w:type="paragraph" w:customStyle="1" w:styleId="1170">
    <w:name w:val="正文4"/>
    <w:basedOn w:val="1"/>
    <w:qFormat/>
    <w:uiPriority w:val="0"/>
    <w:pPr>
      <w:adjustRightInd w:val="0"/>
      <w:spacing w:line="480" w:lineRule="exact"/>
      <w:textAlignment w:val="baseline"/>
    </w:pPr>
    <w:rPr>
      <w:spacing w:val="-2"/>
      <w:kern w:val="0"/>
      <w:sz w:val="28"/>
      <w:szCs w:val="20"/>
    </w:rPr>
  </w:style>
  <w:style w:type="paragraph" w:customStyle="1" w:styleId="1171">
    <w:name w:val="CM90"/>
    <w:basedOn w:val="121"/>
    <w:next w:val="121"/>
    <w:qFormat/>
    <w:uiPriority w:val="0"/>
    <w:pPr>
      <w:spacing w:line="468" w:lineRule="atLeast"/>
    </w:pPr>
    <w:rPr>
      <w:rFonts w:ascii="仿宋_GB2312" w:eastAsia="仿宋_GB2312" w:cs="仿宋_GB2312"/>
      <w:color w:val="auto"/>
    </w:rPr>
  </w:style>
  <w:style w:type="paragraph" w:customStyle="1" w:styleId="1172">
    <w:name w:val="正文缩进2"/>
    <w:basedOn w:val="1"/>
    <w:qFormat/>
    <w:uiPriority w:val="0"/>
    <w:pPr>
      <w:spacing w:line="360" w:lineRule="auto"/>
      <w:ind w:firstLine="200" w:firstLineChars="200"/>
      <w:jc w:val="left"/>
    </w:pPr>
    <w:rPr>
      <w:rFonts w:cs="宋体"/>
      <w:szCs w:val="20"/>
    </w:rPr>
  </w:style>
  <w:style w:type="paragraph" w:customStyle="1" w:styleId="1173">
    <w:name w:val="生物拉丁文"/>
    <w:basedOn w:val="1"/>
    <w:qFormat/>
    <w:uiPriority w:val="0"/>
    <w:pPr>
      <w:tabs>
        <w:tab w:val="left" w:pos="-120"/>
      </w:tabs>
      <w:spacing w:before="60" w:line="0" w:lineRule="atLeast"/>
      <w:jc w:val="left"/>
    </w:pPr>
    <w:rPr>
      <w:i/>
      <w:spacing w:val="20"/>
      <w:sz w:val="24"/>
      <w:szCs w:val="20"/>
    </w:rPr>
  </w:style>
  <w:style w:type="paragraph" w:customStyle="1" w:styleId="1174">
    <w:name w:val="lily 正文"/>
    <w:basedOn w:val="1"/>
    <w:qFormat/>
    <w:uiPriority w:val="0"/>
    <w:pPr>
      <w:spacing w:line="440" w:lineRule="atLeast"/>
      <w:ind w:firstLine="480" w:firstLineChars="200"/>
    </w:pPr>
    <w:rPr>
      <w:sz w:val="24"/>
    </w:rPr>
  </w:style>
  <w:style w:type="paragraph" w:customStyle="1" w:styleId="1175">
    <w:name w:val="CM131"/>
    <w:basedOn w:val="1"/>
    <w:next w:val="1"/>
    <w:qFormat/>
    <w:uiPriority w:val="0"/>
    <w:pPr>
      <w:autoSpaceDE w:val="0"/>
      <w:autoSpaceDN w:val="0"/>
      <w:adjustRightInd w:val="0"/>
      <w:spacing w:after="465"/>
      <w:jc w:val="left"/>
    </w:pPr>
    <w:rPr>
      <w:rFonts w:ascii="仿宋_GB2312" w:eastAsia="仿宋_GB2312" w:cs="仿宋_GB2312"/>
      <w:kern w:val="0"/>
      <w:sz w:val="24"/>
    </w:rPr>
  </w:style>
  <w:style w:type="paragraph" w:customStyle="1" w:styleId="1176">
    <w:name w:val="表格五中"/>
    <w:qFormat/>
    <w:uiPriority w:val="0"/>
    <w:pPr>
      <w:adjustRightInd w:val="0"/>
      <w:snapToGrid w:val="0"/>
      <w:spacing w:line="240" w:lineRule="atLeast"/>
      <w:jc w:val="center"/>
    </w:pPr>
    <w:rPr>
      <w:rFonts w:ascii="Times New Roman" w:hAnsi="Times New Roman" w:eastAsia="宋体" w:cs="Times New Roman"/>
      <w:sz w:val="21"/>
      <w:lang w:val="en-US" w:eastAsia="zh-CN" w:bidi="ar-SA"/>
    </w:rPr>
  </w:style>
  <w:style w:type="paragraph" w:customStyle="1" w:styleId="1177">
    <w:name w:val="段落样式"/>
    <w:basedOn w:val="1"/>
    <w:qFormat/>
    <w:uiPriority w:val="0"/>
    <w:pPr>
      <w:keepNext/>
      <w:suppressLineNumbers/>
      <w:suppressAutoHyphens/>
      <w:topLinePunct/>
      <w:adjustRightInd w:val="0"/>
      <w:snapToGrid w:val="0"/>
      <w:spacing w:line="300" w:lineRule="auto"/>
      <w:textAlignment w:val="baseline"/>
    </w:pPr>
    <w:rPr>
      <w:snapToGrid w:val="0"/>
      <w:w w:val="80"/>
      <w:kern w:val="0"/>
      <w:sz w:val="28"/>
      <w:szCs w:val="20"/>
    </w:rPr>
  </w:style>
  <w:style w:type="paragraph" w:customStyle="1" w:styleId="1178">
    <w:name w:val="5号表文"/>
    <w:qFormat/>
    <w:uiPriority w:val="0"/>
    <w:pPr>
      <w:kinsoku w:val="0"/>
      <w:jc w:val="both"/>
    </w:pPr>
    <w:rPr>
      <w:rFonts w:ascii="Times New Roman" w:hAnsi="Times New Roman" w:eastAsia="宋体" w:cs="Times New Roman"/>
      <w:snapToGrid w:val="0"/>
      <w:sz w:val="21"/>
      <w:lang w:val="en-US" w:eastAsia="zh-CN" w:bidi="ar-SA"/>
    </w:rPr>
  </w:style>
  <w:style w:type="paragraph" w:customStyle="1" w:styleId="1179">
    <w:name w:val="证书编号"/>
    <w:basedOn w:val="1"/>
    <w:qFormat/>
    <w:uiPriority w:val="0"/>
    <w:pPr>
      <w:jc w:val="center"/>
    </w:pPr>
    <w:rPr>
      <w:rFonts w:cs="宋体"/>
      <w:sz w:val="28"/>
      <w:szCs w:val="20"/>
    </w:rPr>
  </w:style>
  <w:style w:type="paragraph" w:customStyle="1" w:styleId="1180">
    <w:name w:val="样式 样式 目录 2 + 首行缩进:  2 字符 + 首行缩进:  2 字符1"/>
    <w:basedOn w:val="849"/>
    <w:qFormat/>
    <w:uiPriority w:val="0"/>
    <w:pPr>
      <w:tabs>
        <w:tab w:val="left" w:pos="960"/>
        <w:tab w:val="clear" w:pos="1200"/>
        <w:tab w:val="clear" w:pos="8280"/>
      </w:tabs>
      <w:ind w:firstLine="400"/>
    </w:pPr>
  </w:style>
  <w:style w:type="paragraph" w:customStyle="1" w:styleId="1181">
    <w:name w:val="xl54"/>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kern w:val="0"/>
      <w:sz w:val="18"/>
      <w:szCs w:val="18"/>
    </w:rPr>
  </w:style>
  <w:style w:type="paragraph" w:customStyle="1" w:styleId="1182">
    <w:name w:val="样式 标题 4Subsection标题 14 + 段前: 1 行"/>
    <w:basedOn w:val="1"/>
    <w:qFormat/>
    <w:uiPriority w:val="0"/>
    <w:pPr>
      <w:spacing w:before="100" w:beforeAutospacing="1" w:line="360" w:lineRule="auto"/>
      <w:outlineLvl w:val="4"/>
    </w:pPr>
    <w:rPr>
      <w:szCs w:val="20"/>
    </w:rPr>
  </w:style>
  <w:style w:type="paragraph" w:customStyle="1" w:styleId="1183">
    <w:name w:val="自制表格1"/>
    <w:basedOn w:val="1"/>
    <w:next w:val="1"/>
    <w:qFormat/>
    <w:uiPriority w:val="0"/>
    <w:pPr>
      <w:adjustRightInd w:val="0"/>
      <w:snapToGrid w:val="0"/>
      <w:jc w:val="center"/>
    </w:pPr>
  </w:style>
  <w:style w:type="paragraph" w:customStyle="1" w:styleId="1184">
    <w:name w:val="8"/>
    <w:basedOn w:val="1"/>
    <w:next w:val="1"/>
    <w:qFormat/>
    <w:uiPriority w:val="0"/>
    <w:pPr>
      <w:widowControl/>
      <w:spacing w:line="360" w:lineRule="auto"/>
      <w:ind w:firstLine="420" w:firstLineChars="200"/>
      <w:jc w:val="left"/>
    </w:pPr>
    <w:rPr>
      <w:kern w:val="0"/>
      <w:sz w:val="20"/>
      <w:szCs w:val="20"/>
    </w:rPr>
  </w:style>
  <w:style w:type="paragraph" w:customStyle="1" w:styleId="1185">
    <w:name w:val="默认段落字体 Para Char Char Char Char Char Char Char Char Char1 Char Char Char Char Char Char Char"/>
    <w:basedOn w:val="26"/>
    <w:qFormat/>
    <w:uiPriority w:val="0"/>
    <w:rPr>
      <w:rFonts w:ascii="Tahoma" w:hAnsi="Tahoma" w:cs="Tahoma"/>
      <w:sz w:val="28"/>
    </w:rPr>
  </w:style>
  <w:style w:type="paragraph" w:customStyle="1" w:styleId="1186">
    <w:name w:val="表内式样"/>
    <w:qFormat/>
    <w:uiPriority w:val="0"/>
    <w:pPr>
      <w:widowControl w:val="0"/>
      <w:jc w:val="center"/>
    </w:pPr>
    <w:rPr>
      <w:rFonts w:ascii="Times New Roman" w:hAnsi="Times New Roman" w:eastAsia="宋体" w:cs="Times New Roman"/>
      <w:kern w:val="2"/>
      <w:sz w:val="21"/>
      <w:lang w:val="en-US" w:eastAsia="zh-CN" w:bidi="ar-SA"/>
    </w:rPr>
  </w:style>
  <w:style w:type="paragraph" w:customStyle="1" w:styleId="1187">
    <w:name w:val="CM45"/>
    <w:basedOn w:val="121"/>
    <w:next w:val="121"/>
    <w:qFormat/>
    <w:uiPriority w:val="0"/>
    <w:pPr>
      <w:spacing w:line="500" w:lineRule="atLeast"/>
    </w:pPr>
    <w:rPr>
      <w:rFonts w:ascii="仿宋_GB2312" w:eastAsia="仿宋_GB2312" w:cs="Times New Roman"/>
      <w:color w:val="auto"/>
      <w:szCs w:val="20"/>
    </w:rPr>
  </w:style>
  <w:style w:type="paragraph" w:customStyle="1" w:styleId="1188">
    <w:name w:val="xl23"/>
    <w:basedOn w:val="1"/>
    <w:qFormat/>
    <w:uiPriority w:val="0"/>
    <w:pPr>
      <w:widowControl/>
      <w:spacing w:before="100" w:beforeAutospacing="1" w:after="100" w:afterAutospacing="1"/>
      <w:jc w:val="center"/>
    </w:pPr>
    <w:rPr>
      <w:rFonts w:eastAsia="Arial Unicode MS"/>
      <w:kern w:val="0"/>
      <w:sz w:val="24"/>
    </w:rPr>
  </w:style>
  <w:style w:type="paragraph" w:customStyle="1" w:styleId="1189">
    <w:name w:val="CM26"/>
    <w:basedOn w:val="121"/>
    <w:next w:val="121"/>
    <w:qFormat/>
    <w:uiPriority w:val="0"/>
    <w:pPr>
      <w:spacing w:line="468" w:lineRule="atLeast"/>
    </w:pPr>
    <w:rPr>
      <w:rFonts w:ascii="仿宋_GB2312" w:eastAsia="仿宋_GB2312" w:cs="仿宋_GB2312"/>
      <w:color w:val="auto"/>
    </w:rPr>
  </w:style>
  <w:style w:type="paragraph" w:customStyle="1" w:styleId="1190">
    <w:name w:val="CM38"/>
    <w:basedOn w:val="121"/>
    <w:next w:val="121"/>
    <w:qFormat/>
    <w:uiPriority w:val="0"/>
    <w:pPr>
      <w:spacing w:line="436" w:lineRule="atLeast"/>
    </w:pPr>
    <w:rPr>
      <w:rFonts w:ascii="仿宋_GB2312" w:eastAsia="仿宋_GB2312" w:cs="Times New Roman"/>
      <w:color w:val="auto"/>
    </w:rPr>
  </w:style>
  <w:style w:type="paragraph" w:customStyle="1" w:styleId="1191">
    <w:name w:val="CM30"/>
    <w:basedOn w:val="121"/>
    <w:next w:val="121"/>
    <w:qFormat/>
    <w:uiPriority w:val="0"/>
    <w:pPr>
      <w:spacing w:line="468" w:lineRule="atLeast"/>
    </w:pPr>
    <w:rPr>
      <w:rFonts w:ascii="仿宋_GB2312" w:eastAsia="仿宋_GB2312" w:cs="Times New Roman"/>
      <w:color w:val="auto"/>
    </w:rPr>
  </w:style>
  <w:style w:type="paragraph" w:customStyle="1" w:styleId="1192">
    <w:name w:val="生物中文类名"/>
    <w:basedOn w:val="1"/>
    <w:qFormat/>
    <w:uiPriority w:val="0"/>
    <w:pPr>
      <w:tabs>
        <w:tab w:val="left" w:pos="-120"/>
      </w:tabs>
      <w:spacing w:before="60" w:line="310" w:lineRule="atLeast"/>
    </w:pPr>
    <w:rPr>
      <w:rFonts w:ascii="宋体" w:hAnsi="宋体"/>
      <w:b/>
      <w:spacing w:val="20"/>
      <w:sz w:val="24"/>
      <w:szCs w:val="20"/>
    </w:rPr>
  </w:style>
  <w:style w:type="paragraph" w:customStyle="1" w:styleId="1193">
    <w:name w:val="样式 小四 行距: 1.5 倍行距 首行缩进:  2 字符"/>
    <w:basedOn w:val="1"/>
    <w:qFormat/>
    <w:uiPriority w:val="0"/>
    <w:pPr>
      <w:adjustRightInd w:val="0"/>
      <w:spacing w:before="120" w:line="360" w:lineRule="auto"/>
      <w:ind w:firstLine="480" w:firstLineChars="200"/>
      <w:jc w:val="left"/>
      <w:textAlignment w:val="baseline"/>
    </w:pPr>
    <w:rPr>
      <w:rFonts w:cs="宋体"/>
      <w:sz w:val="24"/>
      <w:szCs w:val="20"/>
    </w:rPr>
  </w:style>
  <w:style w:type="paragraph" w:customStyle="1" w:styleId="1194">
    <w:name w:val="图名称"/>
    <w:basedOn w:val="1"/>
    <w:qFormat/>
    <w:uiPriority w:val="0"/>
    <w:pPr>
      <w:tabs>
        <w:tab w:val="left" w:pos="-120"/>
      </w:tabs>
      <w:overflowPunct w:val="0"/>
      <w:topLinePunct/>
      <w:autoSpaceDE w:val="0"/>
      <w:adjustRightInd w:val="0"/>
      <w:snapToGrid w:val="0"/>
      <w:spacing w:before="50" w:line="240" w:lineRule="atLeast"/>
      <w:jc w:val="center"/>
      <w:textAlignment w:val="baseline"/>
    </w:pPr>
    <w:rPr>
      <w:rFonts w:eastAsia="黑体"/>
      <w:b/>
      <w:kern w:val="0"/>
      <w:sz w:val="24"/>
      <w:szCs w:val="20"/>
    </w:rPr>
  </w:style>
  <w:style w:type="paragraph" w:customStyle="1" w:styleId="1195">
    <w:name w:val="四级无标题条"/>
    <w:basedOn w:val="1"/>
    <w:qFormat/>
    <w:uiPriority w:val="0"/>
    <w:pPr>
      <w:tabs>
        <w:tab w:val="left" w:pos="360"/>
      </w:tabs>
      <w:ind w:firstLine="200"/>
    </w:pPr>
  </w:style>
  <w:style w:type="paragraph" w:customStyle="1" w:styleId="1196">
    <w:name w:val="正文两端对齐"/>
    <w:basedOn w:val="1"/>
    <w:qFormat/>
    <w:uiPriority w:val="0"/>
    <w:pPr>
      <w:spacing w:line="400" w:lineRule="exact"/>
    </w:pPr>
    <w:rPr>
      <w:rFonts w:cs="宋体"/>
      <w:sz w:val="24"/>
      <w:szCs w:val="20"/>
    </w:rPr>
  </w:style>
  <w:style w:type="character" w:customStyle="1" w:styleId="1197">
    <w:name w:val="标题4 Char"/>
    <w:qFormat/>
    <w:uiPriority w:val="0"/>
    <w:rPr>
      <w:rFonts w:ascii="Arial" w:hAnsi="Arial" w:eastAsia="黑体"/>
      <w:b/>
      <w:kern w:val="2"/>
      <w:sz w:val="24"/>
      <w:lang w:val="en-US" w:eastAsia="zh-CN" w:bidi="ar-SA"/>
    </w:rPr>
  </w:style>
  <w:style w:type="character" w:customStyle="1" w:styleId="1198">
    <w:name w:val="正文首行缩进 Char5 Char"/>
    <w:link w:val="1199"/>
    <w:qFormat/>
    <w:uiPriority w:val="0"/>
    <w:rPr>
      <w:sz w:val="24"/>
    </w:rPr>
  </w:style>
  <w:style w:type="paragraph" w:customStyle="1" w:styleId="1199">
    <w:name w:val="正文首行缩进1"/>
    <w:basedOn w:val="34"/>
    <w:link w:val="1198"/>
    <w:qFormat/>
    <w:uiPriority w:val="0"/>
    <w:pPr>
      <w:spacing w:after="0"/>
      <w:ind w:firstLine="420"/>
    </w:pPr>
    <w:rPr>
      <w:rFonts w:asciiTheme="minorHAnsi" w:hAnsiTheme="minorHAnsi" w:eastAsiaTheme="minorEastAsia" w:cstheme="minorBidi"/>
      <w:sz w:val="24"/>
      <w:szCs w:val="22"/>
    </w:rPr>
  </w:style>
  <w:style w:type="paragraph" w:customStyle="1" w:styleId="1200">
    <w:name w:val="新目录1"/>
    <w:qFormat/>
    <w:uiPriority w:val="0"/>
    <w:pPr>
      <w:spacing w:line="360" w:lineRule="auto"/>
    </w:pPr>
    <w:rPr>
      <w:rFonts w:ascii="Times New Roman" w:hAnsi="Times New Roman" w:eastAsia="黑体" w:cs="Times New Roman"/>
      <w:bCs/>
      <w:kern w:val="2"/>
      <w:sz w:val="24"/>
      <w:lang w:val="en-US" w:eastAsia="zh-CN" w:bidi="ar-SA"/>
    </w:rPr>
  </w:style>
  <w:style w:type="paragraph" w:customStyle="1" w:styleId="1201">
    <w:name w:val="新目录2"/>
    <w:qFormat/>
    <w:uiPriority w:val="0"/>
    <w:pPr>
      <w:adjustRightInd w:val="0"/>
      <w:ind w:firstLine="200" w:firstLineChars="200"/>
    </w:pPr>
    <w:rPr>
      <w:rFonts w:ascii="Times New Roman" w:hAnsi="Times New Roman" w:eastAsia="宋体" w:cs="Times New Roman"/>
      <w:kern w:val="2"/>
      <w:sz w:val="21"/>
      <w:szCs w:val="24"/>
      <w:lang w:val="en-US" w:eastAsia="zh-CN" w:bidi="ar-SA"/>
    </w:rPr>
  </w:style>
  <w:style w:type="table" w:customStyle="1" w:styleId="1202">
    <w:name w:val="网格型2"/>
    <w:basedOn w:val="89"/>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03">
    <w:name w:val="font14"/>
    <w:basedOn w:val="1"/>
    <w:qFormat/>
    <w:uiPriority w:val="0"/>
    <w:pPr>
      <w:widowControl/>
      <w:spacing w:before="100" w:beforeAutospacing="1" w:after="100" w:afterAutospacing="1"/>
      <w:jc w:val="left"/>
    </w:pPr>
    <w:rPr>
      <w:rFonts w:ascii="宋体" w:hAnsi="宋体" w:cs="宋体"/>
      <w:b/>
      <w:bCs/>
      <w:color w:val="333333"/>
      <w:kern w:val="0"/>
      <w:sz w:val="20"/>
      <w:szCs w:val="20"/>
    </w:rPr>
  </w:style>
  <w:style w:type="paragraph" w:customStyle="1" w:styleId="1204">
    <w:name w:val="font15"/>
    <w:basedOn w:val="1"/>
    <w:qFormat/>
    <w:uiPriority w:val="0"/>
    <w:pPr>
      <w:widowControl/>
      <w:spacing w:before="100" w:beforeAutospacing="1" w:after="100" w:afterAutospacing="1"/>
      <w:jc w:val="left"/>
    </w:pPr>
    <w:rPr>
      <w:rFonts w:ascii="宋体" w:hAnsi="宋体" w:cs="宋体"/>
      <w:color w:val="333333"/>
      <w:kern w:val="0"/>
      <w:sz w:val="20"/>
      <w:szCs w:val="20"/>
    </w:rPr>
  </w:style>
  <w:style w:type="paragraph" w:customStyle="1" w:styleId="1205">
    <w:name w:val="font16"/>
    <w:basedOn w:val="1"/>
    <w:qFormat/>
    <w:uiPriority w:val="0"/>
    <w:pPr>
      <w:widowControl/>
      <w:spacing w:before="100" w:beforeAutospacing="1" w:after="100" w:afterAutospacing="1"/>
      <w:jc w:val="left"/>
    </w:pPr>
    <w:rPr>
      <w:color w:val="3F3F3F"/>
      <w:kern w:val="0"/>
      <w:sz w:val="20"/>
      <w:szCs w:val="20"/>
    </w:rPr>
  </w:style>
  <w:style w:type="paragraph" w:customStyle="1" w:styleId="1206">
    <w:name w:val="font17"/>
    <w:basedOn w:val="1"/>
    <w:qFormat/>
    <w:uiPriority w:val="0"/>
    <w:pPr>
      <w:widowControl/>
      <w:spacing w:before="100" w:beforeAutospacing="1" w:after="100" w:afterAutospacing="1"/>
      <w:jc w:val="left"/>
    </w:pPr>
    <w:rPr>
      <w:rFonts w:ascii="宋体" w:hAnsi="宋体" w:cs="宋体"/>
      <w:color w:val="3F3F3F"/>
      <w:kern w:val="0"/>
      <w:sz w:val="20"/>
      <w:szCs w:val="20"/>
    </w:rPr>
  </w:style>
  <w:style w:type="paragraph" w:customStyle="1" w:styleId="1207">
    <w:name w:val="font18"/>
    <w:basedOn w:val="1"/>
    <w:qFormat/>
    <w:uiPriority w:val="0"/>
    <w:pPr>
      <w:widowControl/>
      <w:spacing w:before="100" w:beforeAutospacing="1" w:after="100" w:afterAutospacing="1"/>
      <w:jc w:val="left"/>
    </w:pPr>
    <w:rPr>
      <w:rFonts w:ascii="宋体" w:hAnsi="宋体" w:cs="宋体"/>
      <w:color w:val="333333"/>
      <w:kern w:val="0"/>
      <w:sz w:val="20"/>
      <w:szCs w:val="20"/>
    </w:rPr>
  </w:style>
  <w:style w:type="paragraph" w:customStyle="1" w:styleId="1208">
    <w:name w:val="font19"/>
    <w:basedOn w:val="1"/>
    <w:qFormat/>
    <w:uiPriority w:val="0"/>
    <w:pPr>
      <w:widowControl/>
      <w:spacing w:before="100" w:beforeAutospacing="1" w:after="100" w:afterAutospacing="1"/>
      <w:jc w:val="left"/>
    </w:pPr>
    <w:rPr>
      <w:rFonts w:ascii="宋体" w:hAnsi="宋体" w:cs="宋体"/>
      <w:b/>
      <w:bCs/>
      <w:color w:val="333333"/>
      <w:kern w:val="0"/>
      <w:sz w:val="20"/>
      <w:szCs w:val="20"/>
    </w:rPr>
  </w:style>
  <w:style w:type="paragraph" w:customStyle="1" w:styleId="1209">
    <w:name w:val="xl105"/>
    <w:basedOn w:val="1"/>
    <w:qFormat/>
    <w:uiPriority w:val="0"/>
    <w:pPr>
      <w:widowControl/>
      <w:spacing w:before="100" w:beforeAutospacing="1" w:after="100" w:afterAutospacing="1"/>
      <w:jc w:val="left"/>
    </w:pPr>
    <w:rPr>
      <w:color w:val="FF0000"/>
      <w:kern w:val="0"/>
      <w:sz w:val="20"/>
      <w:szCs w:val="20"/>
    </w:rPr>
  </w:style>
  <w:style w:type="paragraph" w:customStyle="1" w:styleId="1210">
    <w:name w:val="xl106"/>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color w:val="FF0000"/>
      <w:kern w:val="0"/>
      <w:sz w:val="20"/>
      <w:szCs w:val="20"/>
    </w:rPr>
  </w:style>
  <w:style w:type="paragraph" w:customStyle="1" w:styleId="1211">
    <w:name w:val="xl107"/>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b/>
      <w:bCs/>
      <w:color w:val="FF0000"/>
      <w:kern w:val="0"/>
      <w:sz w:val="20"/>
      <w:szCs w:val="20"/>
    </w:rPr>
  </w:style>
  <w:style w:type="paragraph" w:customStyle="1" w:styleId="1212">
    <w:name w:val="xl108"/>
    <w:basedOn w:val="1"/>
    <w:qFormat/>
    <w:uiPriority w:val="0"/>
    <w:pPr>
      <w:widowControl/>
      <w:pBdr>
        <w:top w:val="single" w:color="3F3F3F" w:sz="4" w:space="0"/>
        <w:lef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13">
    <w:name w:val="xl109"/>
    <w:basedOn w:val="1"/>
    <w:qFormat/>
    <w:uiPriority w:val="0"/>
    <w:pPr>
      <w:widowControl/>
      <w:pBdr>
        <w:top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14">
    <w:name w:val="xl110"/>
    <w:basedOn w:val="1"/>
    <w:qFormat/>
    <w:uiPriority w:val="0"/>
    <w:pPr>
      <w:widowControl/>
      <w:pBdr>
        <w:top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15">
    <w:name w:val="xl111"/>
    <w:basedOn w:val="1"/>
    <w:qFormat/>
    <w:uiPriority w:val="0"/>
    <w:pPr>
      <w:widowControl/>
      <w:pBdr>
        <w:lef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16">
    <w:name w:val="xl112"/>
    <w:basedOn w:val="1"/>
    <w:qFormat/>
    <w:uiPriority w:val="0"/>
    <w:pPr>
      <w:widowControl/>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17">
    <w:name w:val="xl113"/>
    <w:basedOn w:val="1"/>
    <w:qFormat/>
    <w:uiPriority w:val="0"/>
    <w:pPr>
      <w:widowControl/>
      <w:pBdr>
        <w:righ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18">
    <w:name w:val="xl114"/>
    <w:basedOn w:val="1"/>
    <w:qFormat/>
    <w:uiPriority w:val="0"/>
    <w:pPr>
      <w:widowControl/>
      <w:pBdr>
        <w:left w:val="single" w:color="3F3F3F" w:sz="4" w:space="0"/>
        <w:bottom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19">
    <w:name w:val="xl115"/>
    <w:basedOn w:val="1"/>
    <w:qFormat/>
    <w:uiPriority w:val="0"/>
    <w:pPr>
      <w:widowControl/>
      <w:pBdr>
        <w:bottom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20">
    <w:name w:val="xl116"/>
    <w:basedOn w:val="1"/>
    <w:qFormat/>
    <w:uiPriority w:val="0"/>
    <w:pPr>
      <w:widowControl/>
      <w:pBdr>
        <w:bottom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21">
    <w:name w:val="xl117"/>
    <w:basedOn w:val="1"/>
    <w:qFormat/>
    <w:uiPriority w:val="0"/>
    <w:pPr>
      <w:widowControl/>
      <w:pBdr>
        <w:top w:val="single" w:color="3F3F3F" w:sz="4" w:space="0"/>
        <w:bottom w:val="single" w:color="3F3F3F" w:sz="4" w:space="0"/>
      </w:pBdr>
      <w:shd w:val="clear" w:color="000000" w:fill="F2F2F2"/>
      <w:spacing w:before="100" w:beforeAutospacing="1" w:after="100" w:afterAutospacing="1"/>
      <w:jc w:val="center"/>
    </w:pPr>
    <w:rPr>
      <w:color w:val="3F3F3F"/>
      <w:kern w:val="0"/>
      <w:sz w:val="20"/>
      <w:szCs w:val="20"/>
    </w:rPr>
  </w:style>
  <w:style w:type="paragraph" w:customStyle="1" w:styleId="1222">
    <w:name w:val="xl118"/>
    <w:basedOn w:val="1"/>
    <w:qFormat/>
    <w:uiPriority w:val="0"/>
    <w:pPr>
      <w:widowControl/>
      <w:pBdr>
        <w:left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23">
    <w:name w:val="xl119"/>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rFonts w:ascii="宋体" w:hAnsi="宋体" w:cs="宋体"/>
      <w:color w:val="3F3F3F"/>
      <w:kern w:val="0"/>
      <w:sz w:val="24"/>
    </w:rPr>
  </w:style>
  <w:style w:type="paragraph" w:customStyle="1" w:styleId="1224">
    <w:name w:val="xl120"/>
    <w:basedOn w:val="1"/>
    <w:qFormat/>
    <w:uiPriority w:val="0"/>
    <w:pPr>
      <w:widowControl/>
      <w:pBdr>
        <w:top w:val="single" w:color="3F3F3F" w:sz="4" w:space="0"/>
        <w:left w:val="single" w:color="3F3F3F" w:sz="4" w:space="0"/>
        <w:bottom w:val="single" w:color="3F3F3F" w:sz="4" w:space="0"/>
      </w:pBdr>
      <w:shd w:val="clear" w:color="000000" w:fill="F2F2F2"/>
      <w:spacing w:before="100" w:beforeAutospacing="1" w:after="100" w:afterAutospacing="1"/>
      <w:jc w:val="center"/>
    </w:pPr>
    <w:rPr>
      <w:b/>
      <w:bCs/>
      <w:color w:val="3F3F3F"/>
      <w:kern w:val="0"/>
      <w:sz w:val="20"/>
      <w:szCs w:val="20"/>
    </w:rPr>
  </w:style>
  <w:style w:type="paragraph" w:customStyle="1" w:styleId="1225">
    <w:name w:val="xl121"/>
    <w:basedOn w:val="1"/>
    <w:qFormat/>
    <w:uiPriority w:val="0"/>
    <w:pPr>
      <w:widowControl/>
      <w:pBdr>
        <w:top w:val="single" w:color="3F3F3F" w:sz="4" w:space="0"/>
        <w:bottom w:val="single" w:color="3F3F3F" w:sz="4" w:space="0"/>
        <w:right w:val="single" w:color="3F3F3F" w:sz="4" w:space="0"/>
      </w:pBdr>
      <w:shd w:val="clear" w:color="000000" w:fill="F2F2F2"/>
      <w:spacing w:before="100" w:beforeAutospacing="1" w:after="100" w:afterAutospacing="1"/>
      <w:jc w:val="center"/>
    </w:pPr>
    <w:rPr>
      <w:b/>
      <w:bCs/>
      <w:color w:val="3F3F3F"/>
      <w:kern w:val="0"/>
      <w:sz w:val="20"/>
      <w:szCs w:val="20"/>
    </w:rPr>
  </w:style>
  <w:style w:type="paragraph" w:customStyle="1" w:styleId="1226">
    <w:name w:val="xl122"/>
    <w:basedOn w:val="1"/>
    <w:qFormat/>
    <w:uiPriority w:val="0"/>
    <w:pPr>
      <w:widowControl/>
      <w:pBdr>
        <w:top w:val="single" w:color="3F3F3F" w:sz="4" w:space="0"/>
        <w:left w:val="single" w:color="3F3F3F" w:sz="4" w:space="0"/>
        <w:bottom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27">
    <w:name w:val="xl123"/>
    <w:basedOn w:val="1"/>
    <w:qFormat/>
    <w:uiPriority w:val="0"/>
    <w:pPr>
      <w:widowControl/>
      <w:pBdr>
        <w:top w:val="single" w:color="3F3F3F" w:sz="4" w:space="0"/>
        <w:bottom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28">
    <w:name w:val="xl124"/>
    <w:basedOn w:val="1"/>
    <w:qFormat/>
    <w:uiPriority w:val="0"/>
    <w:pPr>
      <w:widowControl/>
      <w:pBdr>
        <w:top w:val="single" w:color="3F3F3F" w:sz="4" w:space="0"/>
        <w:left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33333"/>
      <w:kern w:val="0"/>
      <w:sz w:val="20"/>
      <w:szCs w:val="20"/>
    </w:rPr>
  </w:style>
  <w:style w:type="paragraph" w:customStyle="1" w:styleId="1229">
    <w:name w:val="xl125"/>
    <w:basedOn w:val="1"/>
    <w:qFormat/>
    <w:uiPriority w:val="0"/>
    <w:pPr>
      <w:widowControl/>
      <w:pBdr>
        <w:left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33333"/>
      <w:kern w:val="0"/>
      <w:sz w:val="20"/>
      <w:szCs w:val="20"/>
    </w:rPr>
  </w:style>
  <w:style w:type="paragraph" w:customStyle="1" w:styleId="1230">
    <w:name w:val="xl126"/>
    <w:basedOn w:val="1"/>
    <w:qFormat/>
    <w:uiPriority w:val="0"/>
    <w:pPr>
      <w:widowControl/>
      <w:pBdr>
        <w:left w:val="single" w:color="3F3F3F" w:sz="4" w:space="0"/>
        <w:bottom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33333"/>
      <w:kern w:val="0"/>
      <w:sz w:val="20"/>
      <w:szCs w:val="20"/>
    </w:rPr>
  </w:style>
  <w:style w:type="paragraph" w:customStyle="1" w:styleId="1231">
    <w:name w:val="xl127"/>
    <w:basedOn w:val="1"/>
    <w:qFormat/>
    <w:uiPriority w:val="0"/>
    <w:pPr>
      <w:widowControl/>
      <w:pBdr>
        <w:left w:val="single" w:color="3F3F3F" w:sz="4" w:space="0"/>
        <w:bottom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32">
    <w:name w:val="xl128"/>
    <w:basedOn w:val="1"/>
    <w:qFormat/>
    <w:uiPriority w:val="0"/>
    <w:pPr>
      <w:widowControl/>
      <w:spacing w:before="100" w:beforeAutospacing="1" w:after="100" w:afterAutospacing="1"/>
      <w:jc w:val="left"/>
    </w:pPr>
    <w:rPr>
      <w:kern w:val="0"/>
      <w:sz w:val="20"/>
      <w:szCs w:val="20"/>
    </w:rPr>
  </w:style>
  <w:style w:type="paragraph" w:customStyle="1" w:styleId="1233">
    <w:name w:val="xl129"/>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color w:val="3F3F3F"/>
      <w:kern w:val="0"/>
      <w:sz w:val="20"/>
      <w:szCs w:val="20"/>
    </w:rPr>
  </w:style>
  <w:style w:type="paragraph" w:customStyle="1" w:styleId="1234">
    <w:name w:val="xl130"/>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rFonts w:ascii="宋体" w:hAnsi="宋体" w:cs="宋体"/>
      <w:color w:val="333333"/>
      <w:kern w:val="0"/>
      <w:sz w:val="20"/>
      <w:szCs w:val="20"/>
    </w:rPr>
  </w:style>
  <w:style w:type="paragraph" w:customStyle="1" w:styleId="1235">
    <w:name w:val="xl131"/>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b/>
      <w:bCs/>
      <w:color w:val="FF0000"/>
      <w:kern w:val="0"/>
      <w:sz w:val="20"/>
      <w:szCs w:val="20"/>
    </w:rPr>
  </w:style>
  <w:style w:type="paragraph" w:customStyle="1" w:styleId="1236">
    <w:name w:val="xl132"/>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color w:val="FF0000"/>
      <w:kern w:val="0"/>
      <w:sz w:val="20"/>
      <w:szCs w:val="20"/>
    </w:rPr>
  </w:style>
  <w:style w:type="paragraph" w:customStyle="1" w:styleId="1237">
    <w:name w:val="font20"/>
    <w:basedOn w:val="1"/>
    <w:qFormat/>
    <w:uiPriority w:val="0"/>
    <w:pPr>
      <w:widowControl/>
      <w:spacing w:before="100" w:beforeAutospacing="1" w:after="100" w:afterAutospacing="1"/>
      <w:jc w:val="left"/>
    </w:pPr>
    <w:rPr>
      <w:rFonts w:ascii="宋体" w:hAnsi="宋体" w:cs="宋体"/>
      <w:color w:val="333333"/>
      <w:kern w:val="0"/>
      <w:sz w:val="20"/>
      <w:szCs w:val="20"/>
    </w:rPr>
  </w:style>
  <w:style w:type="paragraph" w:customStyle="1" w:styleId="1238">
    <w:name w:val="font22"/>
    <w:basedOn w:val="1"/>
    <w:qFormat/>
    <w:uiPriority w:val="0"/>
    <w:pPr>
      <w:widowControl/>
      <w:spacing w:before="100" w:beforeAutospacing="1" w:after="100" w:afterAutospacing="1"/>
      <w:jc w:val="left"/>
    </w:pPr>
    <w:rPr>
      <w:b/>
      <w:bCs/>
      <w:color w:val="3F3F3F"/>
      <w:kern w:val="0"/>
      <w:sz w:val="20"/>
      <w:szCs w:val="20"/>
    </w:rPr>
  </w:style>
  <w:style w:type="paragraph" w:customStyle="1" w:styleId="1239">
    <w:name w:val="xl133"/>
    <w:basedOn w:val="1"/>
    <w:qFormat/>
    <w:uiPriority w:val="0"/>
    <w:pPr>
      <w:widowControl/>
      <w:pBdr>
        <w:righ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40">
    <w:name w:val="xl134"/>
    <w:basedOn w:val="1"/>
    <w:qFormat/>
    <w:uiPriority w:val="0"/>
    <w:pPr>
      <w:widowControl/>
      <w:pBdr>
        <w:bottom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41">
    <w:name w:val="xl135"/>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left"/>
    </w:pPr>
    <w:rPr>
      <w:rFonts w:ascii="宋体" w:hAnsi="宋体" w:cs="宋体"/>
      <w:color w:val="3F3F3F"/>
      <w:kern w:val="0"/>
      <w:sz w:val="20"/>
      <w:szCs w:val="20"/>
    </w:rPr>
  </w:style>
  <w:style w:type="paragraph" w:customStyle="1" w:styleId="1242">
    <w:name w:val="xl136"/>
    <w:basedOn w:val="1"/>
    <w:qFormat/>
    <w:uiPriority w:val="0"/>
    <w:pPr>
      <w:widowControl/>
      <w:pBdr>
        <w:top w:val="single" w:color="3F3F3F" w:sz="4" w:space="0"/>
        <w:bottom w:val="single" w:color="3F3F3F" w:sz="4" w:space="0"/>
      </w:pBdr>
      <w:shd w:val="clear" w:color="000000" w:fill="F2F2F2"/>
      <w:spacing w:before="100" w:beforeAutospacing="1" w:after="100" w:afterAutospacing="1"/>
      <w:jc w:val="center"/>
    </w:pPr>
    <w:rPr>
      <w:color w:val="3F3F3F"/>
      <w:kern w:val="0"/>
      <w:sz w:val="20"/>
      <w:szCs w:val="20"/>
    </w:rPr>
  </w:style>
  <w:style w:type="paragraph" w:customStyle="1" w:styleId="1243">
    <w:name w:val="xl137"/>
    <w:basedOn w:val="1"/>
    <w:qFormat/>
    <w:uiPriority w:val="0"/>
    <w:pPr>
      <w:widowControl/>
      <w:pBdr>
        <w:top w:val="single" w:color="3F3F3F" w:sz="4" w:space="0"/>
        <w:left w:val="single" w:color="3F3F3F" w:sz="4" w:space="0"/>
        <w:bottom w:val="single" w:color="3F3F3F" w:sz="4" w:space="0"/>
      </w:pBdr>
      <w:shd w:val="clear" w:color="000000" w:fill="F2F2F2"/>
      <w:spacing w:before="100" w:beforeAutospacing="1" w:after="100" w:afterAutospacing="1"/>
      <w:jc w:val="center"/>
    </w:pPr>
    <w:rPr>
      <w:b/>
      <w:bCs/>
      <w:color w:val="3F3F3F"/>
      <w:kern w:val="0"/>
      <w:sz w:val="20"/>
      <w:szCs w:val="20"/>
    </w:rPr>
  </w:style>
  <w:style w:type="paragraph" w:customStyle="1" w:styleId="1244">
    <w:name w:val="xl138"/>
    <w:basedOn w:val="1"/>
    <w:qFormat/>
    <w:uiPriority w:val="0"/>
    <w:pPr>
      <w:widowControl/>
      <w:pBdr>
        <w:top w:val="single" w:color="3F3F3F" w:sz="4" w:space="0"/>
        <w:bottom w:val="single" w:color="3F3F3F" w:sz="4" w:space="0"/>
        <w:right w:val="single" w:color="3F3F3F" w:sz="4" w:space="0"/>
      </w:pBdr>
      <w:shd w:val="clear" w:color="000000" w:fill="F2F2F2"/>
      <w:spacing w:before="100" w:beforeAutospacing="1" w:after="100" w:afterAutospacing="1"/>
      <w:jc w:val="center"/>
    </w:pPr>
    <w:rPr>
      <w:b/>
      <w:bCs/>
      <w:color w:val="3F3F3F"/>
      <w:kern w:val="0"/>
      <w:sz w:val="20"/>
      <w:szCs w:val="20"/>
    </w:rPr>
  </w:style>
  <w:style w:type="paragraph" w:customStyle="1" w:styleId="1245">
    <w:name w:val="xl139"/>
    <w:basedOn w:val="1"/>
    <w:qFormat/>
    <w:uiPriority w:val="0"/>
    <w:pPr>
      <w:widowControl/>
      <w:pBdr>
        <w:top w:val="single" w:color="3F3F3F" w:sz="4" w:space="0"/>
        <w:left w:val="single" w:color="3F3F3F" w:sz="4" w:space="0"/>
        <w:bottom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46">
    <w:name w:val="xl140"/>
    <w:basedOn w:val="1"/>
    <w:qFormat/>
    <w:uiPriority w:val="0"/>
    <w:pPr>
      <w:widowControl/>
      <w:pBdr>
        <w:top w:val="single" w:color="3F3F3F" w:sz="4" w:space="0"/>
        <w:bottom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47">
    <w:name w:val="xl142"/>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left"/>
    </w:pPr>
    <w:rPr>
      <w:rFonts w:ascii="宋体" w:hAnsi="宋体" w:cs="宋体"/>
      <w:color w:val="3F3F3F"/>
      <w:kern w:val="0"/>
      <w:sz w:val="20"/>
      <w:szCs w:val="20"/>
    </w:rPr>
  </w:style>
  <w:style w:type="paragraph" w:customStyle="1" w:styleId="1248">
    <w:name w:val="xl143"/>
    <w:basedOn w:val="1"/>
    <w:qFormat/>
    <w:uiPriority w:val="0"/>
    <w:pPr>
      <w:widowControl/>
      <w:pBdr>
        <w:top w:val="single" w:color="3F3F3F" w:sz="4" w:space="0"/>
        <w:bottom w:val="single" w:color="3F3F3F" w:sz="4" w:space="0"/>
      </w:pBdr>
      <w:shd w:val="clear" w:color="000000" w:fill="F2F2F2"/>
      <w:spacing w:before="100" w:beforeAutospacing="1" w:after="100" w:afterAutospacing="1"/>
      <w:jc w:val="center"/>
    </w:pPr>
    <w:rPr>
      <w:color w:val="3F3F3F"/>
      <w:kern w:val="0"/>
      <w:sz w:val="20"/>
      <w:szCs w:val="20"/>
    </w:rPr>
  </w:style>
  <w:style w:type="paragraph" w:customStyle="1" w:styleId="1249">
    <w:name w:val="xl144"/>
    <w:basedOn w:val="1"/>
    <w:qFormat/>
    <w:uiPriority w:val="0"/>
    <w:pPr>
      <w:widowControl/>
      <w:pBdr>
        <w:top w:val="single" w:color="3F3F3F" w:sz="4" w:space="0"/>
        <w:left w:val="single" w:color="3F3F3F" w:sz="4" w:space="0"/>
        <w:bottom w:val="single" w:color="3F3F3F" w:sz="4" w:space="0"/>
      </w:pBdr>
      <w:shd w:val="clear" w:color="000000" w:fill="F2F2F2"/>
      <w:spacing w:before="100" w:beforeAutospacing="1" w:after="100" w:afterAutospacing="1"/>
      <w:jc w:val="center"/>
    </w:pPr>
    <w:rPr>
      <w:rFonts w:ascii="宋体" w:hAnsi="宋体" w:cs="宋体"/>
      <w:color w:val="3F3F3F"/>
      <w:kern w:val="0"/>
      <w:sz w:val="20"/>
      <w:szCs w:val="20"/>
    </w:rPr>
  </w:style>
  <w:style w:type="paragraph" w:customStyle="1" w:styleId="1250">
    <w:name w:val="xl145"/>
    <w:basedOn w:val="1"/>
    <w:qFormat/>
    <w:uiPriority w:val="0"/>
    <w:pPr>
      <w:widowControl/>
      <w:pBdr>
        <w:top w:val="single" w:color="3F3F3F" w:sz="4" w:space="0"/>
        <w:lef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51">
    <w:name w:val="xl146"/>
    <w:basedOn w:val="1"/>
    <w:qFormat/>
    <w:uiPriority w:val="0"/>
    <w:pPr>
      <w:widowControl/>
      <w:pBdr>
        <w:top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52">
    <w:name w:val="xl147"/>
    <w:basedOn w:val="1"/>
    <w:qFormat/>
    <w:uiPriority w:val="0"/>
    <w:pPr>
      <w:widowControl/>
      <w:pBdr>
        <w:top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53">
    <w:name w:val="xl148"/>
    <w:basedOn w:val="1"/>
    <w:qFormat/>
    <w:uiPriority w:val="0"/>
    <w:pPr>
      <w:widowControl/>
      <w:pBdr>
        <w:lef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54">
    <w:name w:val="xl149"/>
    <w:basedOn w:val="1"/>
    <w:qFormat/>
    <w:uiPriority w:val="0"/>
    <w:pPr>
      <w:widowControl/>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55">
    <w:name w:val="xl150"/>
    <w:basedOn w:val="1"/>
    <w:qFormat/>
    <w:uiPriority w:val="0"/>
    <w:pPr>
      <w:widowControl/>
      <w:pBdr>
        <w:righ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56">
    <w:name w:val="xl151"/>
    <w:basedOn w:val="1"/>
    <w:qFormat/>
    <w:uiPriority w:val="0"/>
    <w:pPr>
      <w:widowControl/>
      <w:pBdr>
        <w:left w:val="single" w:color="3F3F3F" w:sz="4" w:space="0"/>
        <w:bottom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57">
    <w:name w:val="xl152"/>
    <w:basedOn w:val="1"/>
    <w:qFormat/>
    <w:uiPriority w:val="0"/>
    <w:pPr>
      <w:widowControl/>
      <w:pBdr>
        <w:bottom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58">
    <w:name w:val="xl153"/>
    <w:basedOn w:val="1"/>
    <w:qFormat/>
    <w:uiPriority w:val="0"/>
    <w:pPr>
      <w:widowControl/>
      <w:pBdr>
        <w:bottom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59">
    <w:name w:val="xl154"/>
    <w:basedOn w:val="1"/>
    <w:qFormat/>
    <w:uiPriority w:val="0"/>
    <w:pPr>
      <w:widowControl/>
      <w:pBdr>
        <w:top w:val="single" w:color="3F3F3F" w:sz="4" w:space="0"/>
        <w:left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60">
    <w:name w:val="xl155"/>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61">
    <w:name w:val="xl156"/>
    <w:basedOn w:val="1"/>
    <w:qFormat/>
    <w:uiPriority w:val="0"/>
    <w:pPr>
      <w:widowControl/>
      <w:pBdr>
        <w:top w:val="single" w:color="3F3F3F" w:sz="4" w:space="0"/>
        <w:left w:val="single" w:color="3F3F3F" w:sz="4" w:space="0"/>
        <w:bottom w:val="single" w:color="3F3F3F" w:sz="4" w:space="0"/>
        <w:right w:val="single" w:color="3F3F3F" w:sz="4" w:space="0"/>
      </w:pBdr>
      <w:spacing w:before="100" w:beforeAutospacing="1" w:after="100" w:afterAutospacing="1"/>
      <w:jc w:val="center"/>
    </w:pPr>
    <w:rPr>
      <w:b/>
      <w:bCs/>
      <w:color w:val="3F3F3F"/>
      <w:kern w:val="0"/>
      <w:sz w:val="20"/>
      <w:szCs w:val="20"/>
    </w:rPr>
  </w:style>
  <w:style w:type="paragraph" w:customStyle="1" w:styleId="1262">
    <w:name w:val="xl157"/>
    <w:basedOn w:val="1"/>
    <w:qFormat/>
    <w:uiPriority w:val="0"/>
    <w:pPr>
      <w:widowControl/>
      <w:pBdr>
        <w:top w:val="single" w:color="3F3F3F" w:sz="4" w:space="0"/>
        <w:left w:val="single" w:color="3F3F3F" w:sz="4" w:space="0"/>
        <w:bottom w:val="single" w:color="3F3F3F" w:sz="4" w:space="0"/>
        <w:right w:val="single" w:color="3F3F3F" w:sz="4" w:space="0"/>
      </w:pBdr>
      <w:spacing w:before="100" w:beforeAutospacing="1" w:after="100" w:afterAutospacing="1"/>
      <w:jc w:val="center"/>
    </w:pPr>
    <w:rPr>
      <w:color w:val="3F3F3F"/>
      <w:kern w:val="0"/>
      <w:sz w:val="20"/>
      <w:szCs w:val="20"/>
    </w:rPr>
  </w:style>
  <w:style w:type="paragraph" w:customStyle="1" w:styleId="1263">
    <w:name w:val="xl158"/>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left"/>
    </w:pPr>
    <w:rPr>
      <w:b/>
      <w:bCs/>
      <w:color w:val="333333"/>
      <w:kern w:val="0"/>
      <w:sz w:val="20"/>
      <w:szCs w:val="20"/>
    </w:rPr>
  </w:style>
  <w:style w:type="paragraph" w:customStyle="1" w:styleId="1264">
    <w:name w:val="xl159"/>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rFonts w:ascii="宋体" w:hAnsi="宋体" w:cs="宋体"/>
      <w:color w:val="3F3F3F"/>
      <w:kern w:val="0"/>
      <w:sz w:val="20"/>
      <w:szCs w:val="20"/>
    </w:rPr>
  </w:style>
  <w:style w:type="paragraph" w:customStyle="1" w:styleId="1265">
    <w:name w:val="xl160"/>
    <w:basedOn w:val="1"/>
    <w:qFormat/>
    <w:uiPriority w:val="0"/>
    <w:pPr>
      <w:widowControl/>
      <w:pBdr>
        <w:left w:val="single" w:color="3F3F3F" w:sz="4" w:space="0"/>
        <w:bottom w:val="single" w:color="3F3F3F" w:sz="4" w:space="0"/>
      </w:pBdr>
      <w:shd w:val="clear" w:color="000000" w:fill="F2F2F2"/>
      <w:spacing w:before="100" w:beforeAutospacing="1" w:after="100" w:afterAutospacing="1"/>
      <w:jc w:val="left"/>
    </w:pPr>
    <w:rPr>
      <w:b/>
      <w:bCs/>
      <w:color w:val="3F3F3F"/>
      <w:kern w:val="0"/>
      <w:sz w:val="20"/>
      <w:szCs w:val="20"/>
    </w:rPr>
  </w:style>
  <w:style w:type="paragraph" w:customStyle="1" w:styleId="1266">
    <w:name w:val="xl161"/>
    <w:basedOn w:val="1"/>
    <w:qFormat/>
    <w:uiPriority w:val="0"/>
    <w:pPr>
      <w:widowControl/>
      <w:pBdr>
        <w:bottom w:val="single" w:color="3F3F3F" w:sz="4" w:space="0"/>
      </w:pBdr>
      <w:shd w:val="clear" w:color="000000" w:fill="F2F2F2"/>
      <w:spacing w:before="100" w:beforeAutospacing="1" w:after="100" w:afterAutospacing="1"/>
      <w:jc w:val="left"/>
    </w:pPr>
    <w:rPr>
      <w:b/>
      <w:bCs/>
      <w:color w:val="3F3F3F"/>
      <w:kern w:val="0"/>
      <w:sz w:val="20"/>
      <w:szCs w:val="20"/>
    </w:rPr>
  </w:style>
  <w:style w:type="paragraph" w:customStyle="1" w:styleId="1267">
    <w:name w:val="xl162"/>
    <w:basedOn w:val="1"/>
    <w:qFormat/>
    <w:uiPriority w:val="0"/>
    <w:pPr>
      <w:widowControl/>
      <w:pBdr>
        <w:bottom w:val="single" w:color="3F3F3F" w:sz="4" w:space="0"/>
        <w:right w:val="single" w:color="3F3F3F" w:sz="4" w:space="0"/>
      </w:pBdr>
      <w:shd w:val="clear" w:color="000000" w:fill="F2F2F2"/>
      <w:spacing w:before="100" w:beforeAutospacing="1" w:after="100" w:afterAutospacing="1"/>
      <w:jc w:val="left"/>
    </w:pPr>
    <w:rPr>
      <w:b/>
      <w:bCs/>
      <w:color w:val="3F3F3F"/>
      <w:kern w:val="0"/>
      <w:sz w:val="20"/>
      <w:szCs w:val="20"/>
    </w:rPr>
  </w:style>
  <w:style w:type="paragraph" w:customStyle="1" w:styleId="1268">
    <w:name w:val="xl163"/>
    <w:basedOn w:val="1"/>
    <w:qFormat/>
    <w:uiPriority w:val="0"/>
    <w:pPr>
      <w:widowControl/>
      <w:pBdr>
        <w:top w:val="single" w:color="3F3F3F" w:sz="4" w:space="0"/>
        <w:bottom w:val="single" w:color="3F3F3F" w:sz="4" w:space="0"/>
        <w:right w:val="single" w:color="3F3F3F" w:sz="4" w:space="0"/>
      </w:pBdr>
      <w:shd w:val="clear" w:color="000000" w:fill="F2F2F2"/>
      <w:spacing w:before="100" w:beforeAutospacing="1" w:after="100" w:afterAutospacing="1"/>
      <w:jc w:val="left"/>
    </w:pPr>
    <w:rPr>
      <w:rFonts w:ascii="宋体" w:hAnsi="宋体" w:cs="宋体"/>
      <w:color w:val="3F3F3F"/>
      <w:kern w:val="0"/>
      <w:sz w:val="20"/>
      <w:szCs w:val="20"/>
    </w:rPr>
  </w:style>
  <w:style w:type="paragraph" w:customStyle="1" w:styleId="1269">
    <w:name w:val="xl164"/>
    <w:basedOn w:val="1"/>
    <w:qFormat/>
    <w:uiPriority w:val="0"/>
    <w:pPr>
      <w:widowControl/>
      <w:pBdr>
        <w:top w:val="single" w:color="3F3F3F" w:sz="4" w:space="0"/>
        <w:left w:val="single" w:color="3F3F3F" w:sz="4" w:space="0"/>
        <w:bottom w:val="single" w:color="3F3F3F" w:sz="4" w:space="0"/>
      </w:pBdr>
      <w:shd w:val="clear" w:color="000000" w:fill="F2F2F2"/>
      <w:spacing w:before="100" w:beforeAutospacing="1" w:after="100" w:afterAutospacing="1"/>
      <w:jc w:val="left"/>
    </w:pPr>
    <w:rPr>
      <w:b/>
      <w:bCs/>
      <w:color w:val="333333"/>
      <w:kern w:val="0"/>
      <w:sz w:val="20"/>
      <w:szCs w:val="20"/>
    </w:rPr>
  </w:style>
  <w:style w:type="paragraph" w:customStyle="1" w:styleId="1270">
    <w:name w:val="xl165"/>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rFonts w:ascii="宋体" w:hAnsi="宋体" w:cs="宋体"/>
      <w:color w:val="3F3F3F"/>
      <w:kern w:val="0"/>
      <w:sz w:val="20"/>
      <w:szCs w:val="20"/>
    </w:rPr>
  </w:style>
  <w:style w:type="paragraph" w:customStyle="1" w:styleId="1271">
    <w:name w:val="xl166"/>
    <w:basedOn w:val="1"/>
    <w:qFormat/>
    <w:uiPriority w:val="0"/>
    <w:pPr>
      <w:widowControl/>
      <w:pBdr>
        <w:left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72">
    <w:name w:val="xl167"/>
    <w:basedOn w:val="1"/>
    <w:qFormat/>
    <w:uiPriority w:val="0"/>
    <w:pPr>
      <w:widowControl/>
      <w:pBdr>
        <w:left w:val="single" w:color="3F3F3F" w:sz="4" w:space="0"/>
        <w:bottom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F3F3F"/>
      <w:kern w:val="0"/>
      <w:sz w:val="20"/>
      <w:szCs w:val="20"/>
    </w:rPr>
  </w:style>
  <w:style w:type="paragraph" w:customStyle="1" w:styleId="1273">
    <w:name w:val="xl168"/>
    <w:basedOn w:val="1"/>
    <w:qFormat/>
    <w:uiPriority w:val="0"/>
    <w:pPr>
      <w:widowControl/>
      <w:pBdr>
        <w:top w:val="single" w:color="3F3F3F" w:sz="4" w:space="0"/>
        <w:left w:val="single" w:color="3F3F3F" w:sz="4" w:space="0"/>
        <w:right w:val="single" w:color="3F3F3F" w:sz="4" w:space="0"/>
      </w:pBdr>
      <w:shd w:val="clear" w:color="000000" w:fill="F2F2F2"/>
      <w:spacing w:before="100" w:beforeAutospacing="1" w:after="100" w:afterAutospacing="1"/>
      <w:jc w:val="center"/>
    </w:pPr>
    <w:rPr>
      <w:color w:val="3F3F3F"/>
      <w:kern w:val="0"/>
      <w:sz w:val="20"/>
      <w:szCs w:val="20"/>
    </w:rPr>
  </w:style>
  <w:style w:type="paragraph" w:customStyle="1" w:styleId="1274">
    <w:name w:val="xl169"/>
    <w:basedOn w:val="1"/>
    <w:qFormat/>
    <w:uiPriority w:val="0"/>
    <w:pPr>
      <w:widowControl/>
      <w:pBdr>
        <w:left w:val="single" w:color="3F3F3F" w:sz="4" w:space="0"/>
        <w:right w:val="single" w:color="3F3F3F" w:sz="4" w:space="0"/>
      </w:pBdr>
      <w:shd w:val="clear" w:color="000000" w:fill="F2F2F2"/>
      <w:spacing w:before="100" w:beforeAutospacing="1" w:after="100" w:afterAutospacing="1"/>
      <w:jc w:val="center"/>
    </w:pPr>
    <w:rPr>
      <w:color w:val="3F3F3F"/>
      <w:kern w:val="0"/>
      <w:sz w:val="20"/>
      <w:szCs w:val="20"/>
    </w:rPr>
  </w:style>
  <w:style w:type="paragraph" w:customStyle="1" w:styleId="1275">
    <w:name w:val="xl170"/>
    <w:basedOn w:val="1"/>
    <w:qFormat/>
    <w:uiPriority w:val="0"/>
    <w:pPr>
      <w:widowControl/>
      <w:pBdr>
        <w:left w:val="single" w:color="3F3F3F" w:sz="4" w:space="0"/>
        <w:bottom w:val="single" w:color="3F3F3F" w:sz="4" w:space="0"/>
        <w:right w:val="single" w:color="3F3F3F" w:sz="4" w:space="0"/>
      </w:pBdr>
      <w:shd w:val="clear" w:color="000000" w:fill="F2F2F2"/>
      <w:spacing w:before="100" w:beforeAutospacing="1" w:after="100" w:afterAutospacing="1"/>
      <w:jc w:val="center"/>
    </w:pPr>
    <w:rPr>
      <w:color w:val="3F3F3F"/>
      <w:kern w:val="0"/>
      <w:sz w:val="20"/>
      <w:szCs w:val="20"/>
    </w:rPr>
  </w:style>
  <w:style w:type="paragraph" w:customStyle="1" w:styleId="1276">
    <w:name w:val="xl171"/>
    <w:basedOn w:val="1"/>
    <w:qFormat/>
    <w:uiPriority w:val="0"/>
    <w:pPr>
      <w:widowControl/>
      <w:pBdr>
        <w:top w:val="single" w:color="3F3F3F" w:sz="4" w:space="0"/>
        <w:left w:val="single" w:color="3F3F3F" w:sz="4" w:space="0"/>
        <w:right w:val="single" w:color="3F3F3F" w:sz="4" w:space="0"/>
      </w:pBdr>
      <w:shd w:val="clear" w:color="000000" w:fill="F2F2F2"/>
      <w:spacing w:before="100" w:beforeAutospacing="1" w:after="100" w:afterAutospacing="1"/>
      <w:jc w:val="center"/>
    </w:pPr>
    <w:rPr>
      <w:color w:val="FF0000"/>
      <w:kern w:val="0"/>
      <w:sz w:val="20"/>
      <w:szCs w:val="20"/>
    </w:rPr>
  </w:style>
  <w:style w:type="paragraph" w:customStyle="1" w:styleId="1277">
    <w:name w:val="xl172"/>
    <w:basedOn w:val="1"/>
    <w:qFormat/>
    <w:uiPriority w:val="0"/>
    <w:pPr>
      <w:widowControl/>
      <w:pBdr>
        <w:left w:val="single" w:color="3F3F3F" w:sz="4" w:space="0"/>
        <w:right w:val="single" w:color="3F3F3F" w:sz="4" w:space="0"/>
      </w:pBdr>
      <w:shd w:val="clear" w:color="000000" w:fill="F2F2F2"/>
      <w:spacing w:before="100" w:beforeAutospacing="1" w:after="100" w:afterAutospacing="1"/>
      <w:jc w:val="center"/>
    </w:pPr>
    <w:rPr>
      <w:color w:val="FF0000"/>
      <w:kern w:val="0"/>
      <w:sz w:val="20"/>
      <w:szCs w:val="20"/>
    </w:rPr>
  </w:style>
  <w:style w:type="paragraph" w:customStyle="1" w:styleId="1278">
    <w:name w:val="xl173"/>
    <w:basedOn w:val="1"/>
    <w:qFormat/>
    <w:uiPriority w:val="0"/>
    <w:pPr>
      <w:widowControl/>
      <w:pBdr>
        <w:left w:val="single" w:color="3F3F3F" w:sz="4" w:space="0"/>
        <w:bottom w:val="single" w:color="3F3F3F" w:sz="4" w:space="0"/>
        <w:right w:val="single" w:color="3F3F3F" w:sz="4" w:space="0"/>
      </w:pBdr>
      <w:shd w:val="clear" w:color="000000" w:fill="F2F2F2"/>
      <w:spacing w:before="100" w:beforeAutospacing="1" w:after="100" w:afterAutospacing="1"/>
      <w:jc w:val="center"/>
    </w:pPr>
    <w:rPr>
      <w:color w:val="FF0000"/>
      <w:kern w:val="0"/>
      <w:sz w:val="20"/>
      <w:szCs w:val="20"/>
    </w:rPr>
  </w:style>
  <w:style w:type="paragraph" w:customStyle="1" w:styleId="1279">
    <w:name w:val="xl174"/>
    <w:basedOn w:val="1"/>
    <w:qFormat/>
    <w:uiPriority w:val="0"/>
    <w:pPr>
      <w:widowControl/>
      <w:spacing w:before="100" w:beforeAutospacing="1" w:after="100" w:afterAutospacing="1"/>
      <w:jc w:val="left"/>
    </w:pPr>
    <w:rPr>
      <w:kern w:val="0"/>
      <w:sz w:val="20"/>
      <w:szCs w:val="20"/>
    </w:rPr>
  </w:style>
  <w:style w:type="paragraph" w:customStyle="1" w:styleId="1280">
    <w:name w:val="xl175"/>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color w:val="3F3F3F"/>
      <w:kern w:val="0"/>
      <w:sz w:val="20"/>
      <w:szCs w:val="20"/>
    </w:rPr>
  </w:style>
  <w:style w:type="paragraph" w:customStyle="1" w:styleId="1281">
    <w:name w:val="xl176"/>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rFonts w:ascii="宋体" w:hAnsi="宋体" w:cs="宋体"/>
      <w:color w:val="333333"/>
      <w:kern w:val="0"/>
      <w:sz w:val="20"/>
      <w:szCs w:val="20"/>
    </w:rPr>
  </w:style>
  <w:style w:type="paragraph" w:customStyle="1" w:styleId="1282">
    <w:name w:val="xl177"/>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b/>
      <w:bCs/>
      <w:color w:val="3F3F3F"/>
      <w:kern w:val="0"/>
      <w:sz w:val="20"/>
      <w:szCs w:val="20"/>
    </w:rPr>
  </w:style>
  <w:style w:type="paragraph" w:customStyle="1" w:styleId="1283">
    <w:name w:val="xl178"/>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color w:val="3F3F3F"/>
      <w:kern w:val="0"/>
      <w:sz w:val="20"/>
      <w:szCs w:val="20"/>
    </w:rPr>
  </w:style>
  <w:style w:type="paragraph" w:customStyle="1" w:styleId="1284">
    <w:name w:val="xl179"/>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b/>
      <w:bCs/>
      <w:color w:val="3F3F3F"/>
      <w:kern w:val="0"/>
      <w:sz w:val="20"/>
      <w:szCs w:val="20"/>
    </w:rPr>
  </w:style>
  <w:style w:type="paragraph" w:customStyle="1" w:styleId="1285">
    <w:name w:val="xl180"/>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b/>
      <w:bCs/>
      <w:color w:val="FF0000"/>
      <w:kern w:val="0"/>
      <w:sz w:val="20"/>
      <w:szCs w:val="20"/>
    </w:rPr>
  </w:style>
  <w:style w:type="paragraph" w:customStyle="1" w:styleId="1286">
    <w:name w:val="xl181"/>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color w:val="FF0000"/>
      <w:kern w:val="0"/>
      <w:sz w:val="20"/>
      <w:szCs w:val="20"/>
    </w:rPr>
  </w:style>
  <w:style w:type="paragraph" w:customStyle="1" w:styleId="1287">
    <w:name w:val="xl182"/>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kern w:val="0"/>
      <w:sz w:val="20"/>
      <w:szCs w:val="20"/>
    </w:rPr>
  </w:style>
  <w:style w:type="paragraph" w:customStyle="1" w:styleId="1288">
    <w:name w:val="xl183"/>
    <w:basedOn w:val="1"/>
    <w:qFormat/>
    <w:uiPriority w:val="0"/>
    <w:pPr>
      <w:widowControl/>
      <w:pBdr>
        <w:top w:val="single" w:color="3F3F3F" w:sz="4" w:space="0"/>
        <w:left w:val="single" w:color="3F3F3F" w:sz="4" w:space="0"/>
        <w:bottom w:val="single" w:color="3F3F3F" w:sz="4" w:space="0"/>
      </w:pBdr>
      <w:spacing w:before="100" w:beforeAutospacing="1" w:after="100" w:afterAutospacing="1"/>
      <w:jc w:val="left"/>
    </w:pPr>
    <w:rPr>
      <w:rFonts w:ascii="宋体" w:hAnsi="宋体" w:cs="宋体"/>
      <w:b/>
      <w:bCs/>
      <w:color w:val="3F3F3F"/>
      <w:kern w:val="0"/>
      <w:sz w:val="20"/>
      <w:szCs w:val="20"/>
    </w:rPr>
  </w:style>
  <w:style w:type="paragraph" w:customStyle="1" w:styleId="1289">
    <w:name w:val="xl184"/>
    <w:basedOn w:val="1"/>
    <w:qFormat/>
    <w:uiPriority w:val="0"/>
    <w:pPr>
      <w:widowControl/>
      <w:pBdr>
        <w:top w:val="single" w:color="3F3F3F" w:sz="4" w:space="0"/>
        <w:bottom w:val="single" w:color="3F3F3F" w:sz="4" w:space="0"/>
        <w:right w:val="single" w:color="3F3F3F" w:sz="4" w:space="0"/>
      </w:pBdr>
      <w:spacing w:before="100" w:beforeAutospacing="1" w:after="100" w:afterAutospacing="1"/>
      <w:jc w:val="left"/>
    </w:pPr>
    <w:rPr>
      <w:rFonts w:ascii="宋体" w:hAnsi="宋体" w:cs="宋体"/>
      <w:b/>
      <w:bCs/>
      <w:color w:val="3F3F3F"/>
      <w:kern w:val="0"/>
      <w:sz w:val="20"/>
      <w:szCs w:val="20"/>
    </w:rPr>
  </w:style>
  <w:style w:type="paragraph" w:customStyle="1" w:styleId="1290">
    <w:name w:val="xl185"/>
    <w:basedOn w:val="1"/>
    <w:qFormat/>
    <w:uiPriority w:val="0"/>
    <w:pPr>
      <w:widowControl/>
      <w:pBdr>
        <w:top w:val="single" w:color="3F3F3F" w:sz="4" w:space="0"/>
        <w:left w:val="single" w:color="3F3F3F" w:sz="4" w:space="0"/>
        <w:right w:val="single" w:color="3F3F3F" w:sz="4" w:space="0"/>
      </w:pBdr>
      <w:spacing w:before="100" w:beforeAutospacing="1" w:after="100" w:afterAutospacing="1"/>
      <w:jc w:val="center"/>
    </w:pPr>
    <w:rPr>
      <w:rFonts w:ascii="宋体" w:hAnsi="宋体" w:cs="宋体"/>
      <w:color w:val="3F3F3F"/>
      <w:kern w:val="0"/>
      <w:sz w:val="20"/>
      <w:szCs w:val="20"/>
    </w:rPr>
  </w:style>
  <w:style w:type="paragraph" w:customStyle="1" w:styleId="1291">
    <w:name w:val="xl186"/>
    <w:basedOn w:val="1"/>
    <w:qFormat/>
    <w:uiPriority w:val="0"/>
    <w:pPr>
      <w:widowControl/>
      <w:pBdr>
        <w:top w:val="single" w:color="3F3F3F" w:sz="4" w:space="0"/>
        <w:bottom w:val="single" w:color="3F3F3F" w:sz="4" w:space="0"/>
        <w:right w:val="single" w:color="3F3F3F" w:sz="4" w:space="0"/>
      </w:pBdr>
      <w:spacing w:before="100" w:beforeAutospacing="1" w:after="100" w:afterAutospacing="1"/>
      <w:jc w:val="left"/>
    </w:pPr>
    <w:rPr>
      <w:rFonts w:ascii="宋体" w:hAnsi="宋体" w:cs="宋体"/>
      <w:color w:val="3F3F3F"/>
      <w:kern w:val="0"/>
      <w:sz w:val="20"/>
      <w:szCs w:val="20"/>
    </w:rPr>
  </w:style>
  <w:style w:type="paragraph" w:customStyle="1" w:styleId="1292">
    <w:name w:val="xl187"/>
    <w:basedOn w:val="1"/>
    <w:qFormat/>
    <w:uiPriority w:val="0"/>
    <w:pPr>
      <w:widowControl/>
      <w:pBdr>
        <w:left w:val="single" w:color="3F3F3F" w:sz="4" w:space="0"/>
        <w:right w:val="single" w:color="3F3F3F" w:sz="4" w:space="0"/>
      </w:pBdr>
      <w:spacing w:before="100" w:beforeAutospacing="1" w:after="100" w:afterAutospacing="1"/>
      <w:jc w:val="center"/>
    </w:pPr>
    <w:rPr>
      <w:color w:val="3F3F3F"/>
      <w:kern w:val="0"/>
      <w:sz w:val="20"/>
      <w:szCs w:val="20"/>
    </w:rPr>
  </w:style>
  <w:style w:type="paragraph" w:customStyle="1" w:styleId="1293">
    <w:name w:val="xl188"/>
    <w:basedOn w:val="1"/>
    <w:qFormat/>
    <w:uiPriority w:val="0"/>
    <w:pPr>
      <w:widowControl/>
      <w:pBdr>
        <w:top w:val="single" w:color="3F3F3F" w:sz="4" w:space="0"/>
        <w:left w:val="single" w:color="3F3F3F" w:sz="4" w:space="0"/>
        <w:bottom w:val="single" w:color="3F3F3F" w:sz="4" w:space="0"/>
      </w:pBdr>
      <w:spacing w:before="100" w:beforeAutospacing="1" w:after="100" w:afterAutospacing="1"/>
      <w:jc w:val="left"/>
    </w:pPr>
    <w:rPr>
      <w:b/>
      <w:bCs/>
      <w:color w:val="333333"/>
      <w:kern w:val="0"/>
      <w:sz w:val="20"/>
      <w:szCs w:val="20"/>
    </w:rPr>
  </w:style>
  <w:style w:type="paragraph" w:customStyle="1" w:styleId="1294">
    <w:name w:val="xl189"/>
    <w:basedOn w:val="1"/>
    <w:qFormat/>
    <w:uiPriority w:val="0"/>
    <w:pPr>
      <w:widowControl/>
      <w:pBdr>
        <w:top w:val="single" w:color="3F3F3F" w:sz="4" w:space="0"/>
        <w:bottom w:val="single" w:color="3F3F3F" w:sz="4" w:space="0"/>
        <w:right w:val="single" w:color="3F3F3F" w:sz="4" w:space="0"/>
      </w:pBdr>
      <w:spacing w:before="100" w:beforeAutospacing="1" w:after="100" w:afterAutospacing="1"/>
      <w:jc w:val="left"/>
    </w:pPr>
    <w:rPr>
      <w:b/>
      <w:bCs/>
      <w:color w:val="3F3F3F"/>
      <w:kern w:val="0"/>
      <w:sz w:val="20"/>
      <w:szCs w:val="20"/>
    </w:rPr>
  </w:style>
  <w:style w:type="paragraph" w:customStyle="1" w:styleId="1295">
    <w:name w:val="xl190"/>
    <w:basedOn w:val="1"/>
    <w:qFormat/>
    <w:uiPriority w:val="0"/>
    <w:pPr>
      <w:widowControl/>
      <w:pBdr>
        <w:top w:val="single" w:color="3F3F3F" w:sz="4" w:space="0"/>
        <w:left w:val="single" w:color="3F3F3F" w:sz="4" w:space="0"/>
        <w:right w:val="single" w:color="3F3F3F" w:sz="4" w:space="0"/>
      </w:pBdr>
      <w:spacing w:before="100" w:beforeAutospacing="1" w:after="100" w:afterAutospacing="1"/>
      <w:jc w:val="center"/>
    </w:pPr>
    <w:rPr>
      <w:rFonts w:ascii="宋体" w:hAnsi="宋体" w:cs="宋体"/>
      <w:color w:val="3F3F3F"/>
      <w:kern w:val="0"/>
      <w:sz w:val="20"/>
      <w:szCs w:val="20"/>
    </w:rPr>
  </w:style>
  <w:style w:type="paragraph" w:customStyle="1" w:styleId="1296">
    <w:name w:val="xl191"/>
    <w:basedOn w:val="1"/>
    <w:qFormat/>
    <w:uiPriority w:val="0"/>
    <w:pPr>
      <w:widowControl/>
      <w:pBdr>
        <w:top w:val="single" w:color="3F3F3F" w:sz="4" w:space="0"/>
        <w:left w:val="single" w:color="3F3F3F" w:sz="4" w:space="0"/>
        <w:bottom w:val="single" w:color="3F3F3F" w:sz="4" w:space="0"/>
        <w:right w:val="single" w:color="3F3F3F" w:sz="4" w:space="0"/>
      </w:pBdr>
      <w:spacing w:before="100" w:beforeAutospacing="1" w:after="100" w:afterAutospacing="1"/>
      <w:jc w:val="left"/>
    </w:pPr>
    <w:rPr>
      <w:color w:val="3F3F3F"/>
      <w:kern w:val="0"/>
      <w:sz w:val="20"/>
      <w:szCs w:val="20"/>
    </w:rPr>
  </w:style>
  <w:style w:type="paragraph" w:customStyle="1" w:styleId="1297">
    <w:name w:val="xl192"/>
    <w:basedOn w:val="1"/>
    <w:qFormat/>
    <w:uiPriority w:val="0"/>
    <w:pPr>
      <w:widowControl/>
      <w:pBdr>
        <w:left w:val="single" w:color="3F3F3F" w:sz="4" w:space="0"/>
        <w:right w:val="single" w:color="3F3F3F" w:sz="4" w:space="0"/>
      </w:pBdr>
      <w:spacing w:before="100" w:beforeAutospacing="1" w:after="100" w:afterAutospacing="1"/>
      <w:jc w:val="center"/>
    </w:pPr>
    <w:rPr>
      <w:color w:val="3F3F3F"/>
      <w:kern w:val="0"/>
      <w:sz w:val="20"/>
      <w:szCs w:val="20"/>
    </w:rPr>
  </w:style>
  <w:style w:type="paragraph" w:customStyle="1" w:styleId="1298">
    <w:name w:val="xl193"/>
    <w:basedOn w:val="1"/>
    <w:qFormat/>
    <w:uiPriority w:val="0"/>
    <w:pPr>
      <w:widowControl/>
      <w:pBdr>
        <w:top w:val="single" w:color="3F3F3F" w:sz="4" w:space="0"/>
        <w:left w:val="single" w:color="3F3F3F" w:sz="4" w:space="0"/>
        <w:bottom w:val="single" w:color="3F3F3F" w:sz="4" w:space="0"/>
        <w:right w:val="single" w:color="3F3F3F" w:sz="4" w:space="0"/>
      </w:pBdr>
      <w:spacing w:before="100" w:beforeAutospacing="1" w:after="100" w:afterAutospacing="1"/>
      <w:jc w:val="left"/>
    </w:pPr>
    <w:rPr>
      <w:rFonts w:ascii="宋体" w:hAnsi="宋体" w:cs="宋体"/>
      <w:b/>
      <w:bCs/>
      <w:color w:val="333333"/>
      <w:kern w:val="0"/>
      <w:sz w:val="20"/>
      <w:szCs w:val="20"/>
    </w:rPr>
  </w:style>
  <w:style w:type="paragraph" w:customStyle="1" w:styleId="1299">
    <w:name w:val="xl194"/>
    <w:basedOn w:val="1"/>
    <w:qFormat/>
    <w:uiPriority w:val="0"/>
    <w:pPr>
      <w:widowControl/>
      <w:pBdr>
        <w:top w:val="single" w:color="3F3F3F" w:sz="4" w:space="0"/>
        <w:left w:val="single" w:color="3F3F3F" w:sz="4" w:space="0"/>
        <w:bottom w:val="single" w:color="3F3F3F" w:sz="4" w:space="0"/>
        <w:right w:val="single" w:color="3F3F3F" w:sz="4" w:space="0"/>
      </w:pBdr>
      <w:spacing w:before="100" w:beforeAutospacing="1" w:after="100" w:afterAutospacing="1"/>
      <w:jc w:val="left"/>
    </w:pPr>
    <w:rPr>
      <w:b/>
      <w:bCs/>
      <w:color w:val="3F3F3F"/>
      <w:kern w:val="0"/>
      <w:sz w:val="20"/>
      <w:szCs w:val="20"/>
    </w:rPr>
  </w:style>
  <w:style w:type="paragraph" w:customStyle="1" w:styleId="1300">
    <w:name w:val="xl195"/>
    <w:basedOn w:val="1"/>
    <w:qFormat/>
    <w:uiPriority w:val="0"/>
    <w:pPr>
      <w:widowControl/>
      <w:pBdr>
        <w:top w:val="single" w:color="3F3F3F" w:sz="4" w:space="0"/>
        <w:left w:val="single" w:color="3F3F3F" w:sz="4" w:space="0"/>
        <w:bottom w:val="single" w:color="3F3F3F" w:sz="4" w:space="0"/>
        <w:right w:val="single" w:color="3F3F3F" w:sz="4" w:space="0"/>
      </w:pBdr>
      <w:spacing w:before="100" w:beforeAutospacing="1" w:after="100" w:afterAutospacing="1"/>
      <w:jc w:val="center"/>
    </w:pPr>
    <w:rPr>
      <w:color w:val="3F3F3F"/>
      <w:kern w:val="0"/>
      <w:sz w:val="20"/>
      <w:szCs w:val="20"/>
    </w:rPr>
  </w:style>
  <w:style w:type="paragraph" w:customStyle="1" w:styleId="1301">
    <w:name w:val="xl196"/>
    <w:basedOn w:val="1"/>
    <w:qFormat/>
    <w:uiPriority w:val="0"/>
    <w:pPr>
      <w:widowControl/>
      <w:pBdr>
        <w:top w:val="single" w:color="3F3F3F" w:sz="4" w:space="0"/>
        <w:left w:val="single" w:color="3F3F3F" w:sz="4" w:space="0"/>
        <w:bottom w:val="single" w:color="3F3F3F" w:sz="4" w:space="0"/>
        <w:right w:val="single" w:color="3F3F3F" w:sz="4" w:space="0"/>
      </w:pBdr>
      <w:spacing w:before="100" w:beforeAutospacing="1" w:after="100" w:afterAutospacing="1"/>
      <w:jc w:val="left"/>
    </w:pPr>
    <w:rPr>
      <w:rFonts w:ascii="宋体" w:hAnsi="宋体" w:cs="宋体"/>
      <w:color w:val="333333"/>
      <w:kern w:val="0"/>
      <w:sz w:val="20"/>
      <w:szCs w:val="20"/>
    </w:rPr>
  </w:style>
  <w:style w:type="paragraph" w:customStyle="1" w:styleId="1302">
    <w:name w:val="xl197"/>
    <w:basedOn w:val="1"/>
    <w:qFormat/>
    <w:uiPriority w:val="0"/>
    <w:pPr>
      <w:widowControl/>
      <w:pBdr>
        <w:top w:val="single" w:color="3F3F3F" w:sz="4" w:space="0"/>
        <w:left w:val="single" w:color="3F3F3F" w:sz="4" w:space="0"/>
        <w:right w:val="single" w:color="3F3F3F" w:sz="4" w:space="0"/>
      </w:pBdr>
      <w:shd w:val="clear" w:color="000000" w:fill="F2F2F2"/>
      <w:spacing w:before="100" w:beforeAutospacing="1" w:after="100" w:afterAutospacing="1"/>
      <w:jc w:val="center"/>
    </w:pPr>
    <w:rPr>
      <w:rFonts w:ascii="宋体" w:hAnsi="宋体" w:cs="宋体"/>
      <w:color w:val="FF0000"/>
      <w:kern w:val="0"/>
      <w:sz w:val="20"/>
      <w:szCs w:val="20"/>
    </w:rPr>
  </w:style>
  <w:style w:type="paragraph" w:customStyle="1" w:styleId="1303">
    <w:name w:val="xl198"/>
    <w:basedOn w:val="1"/>
    <w:qFormat/>
    <w:uiPriority w:val="0"/>
    <w:pPr>
      <w:widowControl/>
      <w:pBdr>
        <w:top w:val="single" w:color="3F3F3F" w:sz="4" w:space="0"/>
        <w:left w:val="single" w:color="3F3F3F" w:sz="4" w:space="0"/>
        <w:right w:val="single" w:color="3F3F3F" w:sz="4" w:space="0"/>
      </w:pBdr>
      <w:shd w:val="clear" w:color="000000" w:fill="F2F2F2"/>
      <w:spacing w:before="100" w:beforeAutospacing="1" w:after="100" w:afterAutospacing="1"/>
      <w:jc w:val="center"/>
    </w:pPr>
    <w:rPr>
      <w:color w:val="FF0000"/>
      <w:kern w:val="0"/>
      <w:sz w:val="20"/>
      <w:szCs w:val="20"/>
    </w:rPr>
  </w:style>
  <w:style w:type="paragraph" w:customStyle="1" w:styleId="1304">
    <w:name w:val="xl199"/>
    <w:basedOn w:val="1"/>
    <w:qFormat/>
    <w:uiPriority w:val="0"/>
    <w:pPr>
      <w:widowControl/>
      <w:pBdr>
        <w:left w:val="single" w:color="3F3F3F" w:sz="4" w:space="0"/>
        <w:right w:val="single" w:color="3F3F3F" w:sz="4" w:space="0"/>
      </w:pBdr>
      <w:shd w:val="clear" w:color="000000" w:fill="F2F2F2"/>
      <w:spacing w:before="100" w:beforeAutospacing="1" w:after="100" w:afterAutospacing="1"/>
      <w:jc w:val="center"/>
    </w:pPr>
    <w:rPr>
      <w:color w:val="FF0000"/>
      <w:kern w:val="0"/>
      <w:sz w:val="20"/>
      <w:szCs w:val="20"/>
    </w:rPr>
  </w:style>
  <w:style w:type="paragraph" w:customStyle="1" w:styleId="1305">
    <w:name w:val="xl200"/>
    <w:basedOn w:val="1"/>
    <w:qFormat/>
    <w:uiPriority w:val="0"/>
    <w:pPr>
      <w:widowControl/>
      <w:pBdr>
        <w:left w:val="single" w:color="3F3F3F" w:sz="4" w:space="0"/>
        <w:bottom w:val="single" w:color="3F3F3F" w:sz="4" w:space="0"/>
        <w:right w:val="single" w:color="3F3F3F" w:sz="4" w:space="0"/>
      </w:pBdr>
      <w:shd w:val="clear" w:color="000000" w:fill="F2F2F2"/>
      <w:spacing w:before="100" w:beforeAutospacing="1" w:after="100" w:afterAutospacing="1"/>
      <w:jc w:val="center"/>
    </w:pPr>
    <w:rPr>
      <w:color w:val="FF0000"/>
      <w:kern w:val="0"/>
      <w:sz w:val="20"/>
      <w:szCs w:val="20"/>
    </w:rPr>
  </w:style>
  <w:style w:type="paragraph" w:customStyle="1" w:styleId="1306">
    <w:name w:val="xl201"/>
    <w:basedOn w:val="1"/>
    <w:qFormat/>
    <w:uiPriority w:val="0"/>
    <w:pPr>
      <w:widowControl/>
      <w:pBdr>
        <w:top w:val="single" w:color="3F3F3F" w:sz="4" w:space="0"/>
        <w:left w:val="single" w:color="3F3F3F" w:sz="4" w:space="0"/>
        <w:right w:val="single" w:color="3F3F3F" w:sz="4" w:space="0"/>
      </w:pBdr>
      <w:shd w:val="clear" w:color="000000" w:fill="F2F2F2"/>
      <w:spacing w:before="100" w:beforeAutospacing="1" w:after="100" w:afterAutospacing="1"/>
      <w:jc w:val="center"/>
    </w:pPr>
    <w:rPr>
      <w:rFonts w:ascii="宋体" w:hAnsi="宋体" w:cs="宋体"/>
      <w:color w:val="FF0000"/>
      <w:kern w:val="0"/>
      <w:sz w:val="20"/>
      <w:szCs w:val="20"/>
    </w:rPr>
  </w:style>
  <w:style w:type="paragraph" w:customStyle="1" w:styleId="1307">
    <w:name w:val="xl202"/>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left"/>
    </w:pPr>
    <w:rPr>
      <w:rFonts w:ascii="宋体" w:hAnsi="宋体" w:cs="宋体"/>
      <w:color w:val="3F3F3F"/>
      <w:kern w:val="0"/>
      <w:sz w:val="24"/>
    </w:rPr>
  </w:style>
  <w:style w:type="character" w:customStyle="1" w:styleId="1308">
    <w:name w:val="a121"/>
    <w:qFormat/>
    <w:uiPriority w:val="0"/>
    <w:rPr>
      <w:rFonts w:hint="default" w:ascii="ˎ̥" w:hAnsi="ˎ̥"/>
      <w:color w:val="004891"/>
      <w:sz w:val="18"/>
      <w:szCs w:val="18"/>
      <w:u w:val="none"/>
    </w:rPr>
  </w:style>
  <w:style w:type="paragraph" w:customStyle="1" w:styleId="1309">
    <w:name w:val="样式 (中文) 仿宋_GB2312 小四 行距: 1.5 倍行距"/>
    <w:basedOn w:val="1"/>
    <w:next w:val="1"/>
    <w:qFormat/>
    <w:uiPriority w:val="0"/>
    <w:pPr>
      <w:spacing w:line="360" w:lineRule="auto"/>
      <w:ind w:firstLine="480" w:firstLineChars="200"/>
    </w:pPr>
    <w:rPr>
      <w:rFonts w:eastAsia="仿宋_GB2312" w:cs="宋体"/>
      <w:sz w:val="24"/>
    </w:rPr>
  </w:style>
  <w:style w:type="paragraph" w:customStyle="1" w:styleId="1310">
    <w:name w:val="正文四号缩进"/>
    <w:basedOn w:val="1"/>
    <w:qFormat/>
    <w:uiPriority w:val="0"/>
    <w:pPr>
      <w:spacing w:afterLines="50"/>
      <w:ind w:firstLine="200" w:firstLineChars="200"/>
    </w:pPr>
    <w:rPr>
      <w:rFonts w:ascii="宋体"/>
      <w:spacing w:val="10"/>
      <w:sz w:val="24"/>
      <w:szCs w:val="28"/>
    </w:rPr>
  </w:style>
  <w:style w:type="character" w:customStyle="1" w:styleId="1311">
    <w:name w:val="表头样式 Char Char"/>
    <w:link w:val="1141"/>
    <w:qFormat/>
    <w:uiPriority w:val="0"/>
    <w:rPr>
      <w:rFonts w:ascii="Times New Roman" w:hAnsi="宋体" w:eastAsia="宋体" w:cs="Times New Roman"/>
      <w:b/>
      <w:bCs/>
      <w:sz w:val="24"/>
      <w:szCs w:val="24"/>
    </w:rPr>
  </w:style>
  <w:style w:type="character" w:customStyle="1" w:styleId="1312">
    <w:name w:val="11 Char"/>
    <w:link w:val="1079"/>
    <w:qFormat/>
    <w:uiPriority w:val="0"/>
    <w:rPr>
      <w:rFonts w:ascii="宋体" w:hAnsi="宋体" w:eastAsia="宋体" w:cs="Times New Roman"/>
      <w:kern w:val="0"/>
      <w:sz w:val="24"/>
      <w:szCs w:val="24"/>
    </w:rPr>
  </w:style>
  <w:style w:type="paragraph" w:customStyle="1" w:styleId="1313">
    <w:name w:val="y2"/>
    <w:basedOn w:val="1"/>
    <w:link w:val="1314"/>
    <w:qFormat/>
    <w:uiPriority w:val="0"/>
    <w:pPr>
      <w:ind w:firstLine="200" w:firstLineChars="200"/>
    </w:pPr>
    <w:rPr>
      <w:rFonts w:ascii="宋体"/>
      <w:kern w:val="0"/>
      <w:sz w:val="24"/>
    </w:rPr>
  </w:style>
  <w:style w:type="character" w:customStyle="1" w:styleId="1314">
    <w:name w:val="y2 Char"/>
    <w:link w:val="1313"/>
    <w:qFormat/>
    <w:uiPriority w:val="0"/>
    <w:rPr>
      <w:rFonts w:ascii="宋体" w:hAnsi="Times New Roman" w:eastAsia="宋体" w:cs="Times New Roman"/>
      <w:kern w:val="0"/>
      <w:sz w:val="24"/>
      <w:szCs w:val="24"/>
    </w:rPr>
  </w:style>
  <w:style w:type="character" w:customStyle="1" w:styleId="1315">
    <w:name w:val="表号 Char"/>
    <w:link w:val="952"/>
    <w:qFormat/>
    <w:uiPriority w:val="0"/>
    <w:rPr>
      <w:rFonts w:ascii="宋体" w:hAnsi="宋体" w:eastAsia="宋体" w:cs="Times New Roman"/>
      <w:bCs/>
      <w:sz w:val="24"/>
      <w:szCs w:val="20"/>
    </w:rPr>
  </w:style>
  <w:style w:type="character" w:customStyle="1" w:styleId="1316">
    <w:name w:val="样式 标题 3 + 首行缩进:  2 字符 Char"/>
    <w:link w:val="369"/>
    <w:qFormat/>
    <w:uiPriority w:val="0"/>
    <w:rPr>
      <w:rFonts w:ascii="Times New Roman" w:hAnsi="宋体" w:eastAsia="黑体" w:cs="宋体"/>
      <w:bCs/>
      <w:sz w:val="28"/>
      <w:szCs w:val="20"/>
    </w:rPr>
  </w:style>
  <w:style w:type="paragraph" w:customStyle="1" w:styleId="1317">
    <w:name w:val="首缩"/>
    <w:basedOn w:val="1"/>
    <w:qFormat/>
    <w:uiPriority w:val="0"/>
    <w:pPr>
      <w:adjustRightInd w:val="0"/>
      <w:snapToGrid w:val="0"/>
      <w:spacing w:line="500" w:lineRule="exact"/>
      <w:ind w:firstLine="200" w:firstLineChars="200"/>
    </w:pPr>
    <w:rPr>
      <w:rFonts w:eastAsia="仿宋_GB2312"/>
      <w:snapToGrid w:val="0"/>
      <w:kern w:val="0"/>
      <w:sz w:val="28"/>
      <w:szCs w:val="20"/>
    </w:rPr>
  </w:style>
  <w:style w:type="paragraph" w:customStyle="1" w:styleId="1318">
    <w:name w:val="Table Paragraph"/>
    <w:basedOn w:val="1"/>
    <w:qFormat/>
    <w:uiPriority w:val="1"/>
    <w:pPr>
      <w:jc w:val="left"/>
    </w:pPr>
    <w:rPr>
      <w:rFonts w:ascii="Calibri" w:hAnsi="Calibri"/>
      <w:kern w:val="0"/>
      <w:sz w:val="22"/>
      <w:szCs w:val="22"/>
      <w:lang w:eastAsia="en-US"/>
    </w:rPr>
  </w:style>
  <w:style w:type="character" w:customStyle="1" w:styleId="1319">
    <w:name w:val="样式 宋体"/>
    <w:qFormat/>
    <w:uiPriority w:val="0"/>
    <w:rPr>
      <w:rFonts w:ascii="宋体" w:hAnsi="宋体" w:eastAsia="楷体_GB2312"/>
      <w:sz w:val="32"/>
    </w:rPr>
  </w:style>
  <w:style w:type="paragraph" w:customStyle="1" w:styleId="1320">
    <w:name w:val="1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21">
    <w:name w:val="13"/>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322">
    <w:name w:val="一级标题 Char"/>
    <w:link w:val="111"/>
    <w:qFormat/>
    <w:uiPriority w:val="0"/>
    <w:rPr>
      <w:rFonts w:ascii="Times New Roman" w:hAnsi="Times New Roman" w:eastAsia="黑体" w:cs="Times New Roman"/>
      <w:b/>
      <w:kern w:val="0"/>
      <w:sz w:val="44"/>
      <w:szCs w:val="21"/>
      <w:lang w:bidi="en-US"/>
    </w:rPr>
  </w:style>
  <w:style w:type="paragraph" w:customStyle="1" w:styleId="1323">
    <w:name w:val="Char Char2 Char Char Char Char Char Char"/>
    <w:basedOn w:val="1"/>
    <w:qFormat/>
    <w:uiPriority w:val="0"/>
    <w:pPr>
      <w:spacing w:line="360" w:lineRule="auto"/>
    </w:pPr>
    <w:rPr>
      <w:rFonts w:ascii="宋体" w:hAnsi="宋体"/>
      <w:sz w:val="22"/>
    </w:rPr>
  </w:style>
  <w:style w:type="paragraph" w:customStyle="1" w:styleId="1324">
    <w:name w:val="文本"/>
    <w:basedOn w:val="1"/>
    <w:link w:val="1325"/>
    <w:qFormat/>
    <w:uiPriority w:val="0"/>
    <w:pPr>
      <w:spacing w:line="360" w:lineRule="auto"/>
      <w:ind w:firstLine="480" w:firstLineChars="200"/>
      <w:jc w:val="left"/>
    </w:pPr>
    <w:rPr>
      <w:rFonts w:ascii="宋体" w:hAnsi="宋体"/>
      <w:sz w:val="24"/>
    </w:rPr>
  </w:style>
  <w:style w:type="character" w:customStyle="1" w:styleId="1325">
    <w:name w:val="文本 Char"/>
    <w:link w:val="1324"/>
    <w:qFormat/>
    <w:uiPriority w:val="0"/>
    <w:rPr>
      <w:rFonts w:ascii="宋体" w:hAnsi="宋体" w:eastAsia="宋体" w:cs="Times New Roman"/>
      <w:sz w:val="24"/>
      <w:szCs w:val="24"/>
    </w:rPr>
  </w:style>
  <w:style w:type="paragraph" w:customStyle="1" w:styleId="1326">
    <w:name w:val="表头2"/>
    <w:basedOn w:val="1"/>
    <w:link w:val="1327"/>
    <w:qFormat/>
    <w:uiPriority w:val="0"/>
    <w:pPr>
      <w:spacing w:line="360" w:lineRule="auto"/>
      <w:ind w:firstLine="482"/>
      <w:jc w:val="center"/>
    </w:pPr>
    <w:rPr>
      <w:rFonts w:ascii="黑体" w:eastAsia="黑体"/>
      <w:b/>
      <w:sz w:val="24"/>
    </w:rPr>
  </w:style>
  <w:style w:type="character" w:customStyle="1" w:styleId="1327">
    <w:name w:val="表头2 Char"/>
    <w:link w:val="1326"/>
    <w:qFormat/>
    <w:uiPriority w:val="0"/>
    <w:rPr>
      <w:rFonts w:ascii="黑体" w:hAnsi="Times New Roman" w:eastAsia="黑体" w:cs="Times New Roman"/>
      <w:b/>
      <w:sz w:val="24"/>
      <w:szCs w:val="24"/>
    </w:rPr>
  </w:style>
  <w:style w:type="paragraph" w:customStyle="1" w:styleId="1328">
    <w:name w:val="Char24"/>
    <w:basedOn w:val="1"/>
    <w:qFormat/>
    <w:uiPriority w:val="0"/>
    <w:pPr>
      <w:widowControl/>
      <w:spacing w:after="160" w:line="240" w:lineRule="exact"/>
      <w:jc w:val="left"/>
    </w:pPr>
  </w:style>
  <w:style w:type="paragraph" w:customStyle="1" w:styleId="1329">
    <w:name w:val="Char23"/>
    <w:basedOn w:val="1"/>
    <w:qFormat/>
    <w:uiPriority w:val="0"/>
    <w:pPr>
      <w:widowControl/>
      <w:spacing w:after="160" w:line="240" w:lineRule="exact"/>
      <w:jc w:val="left"/>
    </w:pPr>
  </w:style>
  <w:style w:type="paragraph" w:customStyle="1" w:styleId="1330">
    <w:name w:val="Char22"/>
    <w:basedOn w:val="1"/>
    <w:qFormat/>
    <w:uiPriority w:val="0"/>
    <w:pPr>
      <w:widowControl/>
      <w:spacing w:after="160" w:line="240" w:lineRule="exact"/>
      <w:jc w:val="left"/>
    </w:pPr>
  </w:style>
  <w:style w:type="paragraph" w:customStyle="1" w:styleId="1331">
    <w:name w:val="Char1 Char Char3"/>
    <w:basedOn w:val="1"/>
    <w:qFormat/>
    <w:uiPriority w:val="0"/>
    <w:pPr>
      <w:spacing w:line="360" w:lineRule="auto"/>
      <w:ind w:firstLine="200" w:firstLineChars="200"/>
    </w:pPr>
    <w:rPr>
      <w:rFonts w:ascii="宋体" w:hAnsi="宋体" w:cs="宋体"/>
      <w:sz w:val="24"/>
    </w:rPr>
  </w:style>
  <w:style w:type="paragraph" w:customStyle="1" w:styleId="1332">
    <w:name w:val="Char1 Char Char2"/>
    <w:basedOn w:val="1"/>
    <w:qFormat/>
    <w:uiPriority w:val="0"/>
    <w:pPr>
      <w:spacing w:line="360" w:lineRule="auto"/>
      <w:ind w:firstLine="200" w:firstLineChars="200"/>
    </w:pPr>
    <w:rPr>
      <w:rFonts w:ascii="宋体" w:hAnsi="宋体" w:cs="宋体"/>
      <w:sz w:val="24"/>
    </w:rPr>
  </w:style>
  <w:style w:type="paragraph" w:customStyle="1" w:styleId="1333">
    <w:name w:val="Char1 Char Char1"/>
    <w:basedOn w:val="1"/>
    <w:qFormat/>
    <w:uiPriority w:val="0"/>
    <w:pPr>
      <w:spacing w:line="360" w:lineRule="auto"/>
      <w:ind w:firstLine="200" w:firstLineChars="200"/>
    </w:pPr>
    <w:rPr>
      <w:rFonts w:ascii="宋体" w:hAnsi="宋体" w:cs="宋体"/>
      <w:sz w:val="24"/>
    </w:rPr>
  </w:style>
  <w:style w:type="character" w:customStyle="1" w:styleId="1334">
    <w:name w:val="font91"/>
    <w:qFormat/>
    <w:uiPriority w:val="0"/>
    <w:rPr>
      <w:rFonts w:hint="default" w:ascii="Times New Roman" w:hAnsi="Times New Roman" w:cs="Times New Roman"/>
      <w:color w:val="000000"/>
      <w:sz w:val="21"/>
      <w:szCs w:val="21"/>
      <w:u w:val="none"/>
      <w:vertAlign w:val="subscript"/>
    </w:rPr>
  </w:style>
  <w:style w:type="character" w:customStyle="1" w:styleId="1335">
    <w:name w:val="font71"/>
    <w:qFormat/>
    <w:uiPriority w:val="0"/>
    <w:rPr>
      <w:rFonts w:hint="default" w:ascii="Times New Roman" w:hAnsi="Times New Roman" w:cs="Times New Roman"/>
      <w:color w:val="000000"/>
      <w:sz w:val="21"/>
      <w:szCs w:val="21"/>
      <w:u w:val="none"/>
      <w:vertAlign w:val="superscript"/>
    </w:rPr>
  </w:style>
  <w:style w:type="character" w:customStyle="1" w:styleId="1336">
    <w:name w:val="font41"/>
    <w:qFormat/>
    <w:uiPriority w:val="0"/>
    <w:rPr>
      <w:rFonts w:hint="eastAsia" w:ascii="宋体" w:hAnsi="宋体" w:eastAsia="宋体" w:cs="宋体"/>
      <w:color w:val="000000"/>
      <w:sz w:val="18"/>
      <w:szCs w:val="18"/>
    </w:rPr>
  </w:style>
  <w:style w:type="character" w:customStyle="1" w:styleId="1337">
    <w:name w:val="font01"/>
    <w:qFormat/>
    <w:uiPriority w:val="0"/>
    <w:rPr>
      <w:rFonts w:hint="default" w:ascii="Times New Roman" w:hAnsi="Times New Roman" w:cs="Times New Roman"/>
      <w:color w:val="000000"/>
      <w:sz w:val="21"/>
      <w:szCs w:val="21"/>
      <w:u w:val="none"/>
    </w:rPr>
  </w:style>
  <w:style w:type="character" w:customStyle="1" w:styleId="1338">
    <w:name w:val="font81"/>
    <w:qFormat/>
    <w:uiPriority w:val="0"/>
    <w:rPr>
      <w:rFonts w:hint="default" w:ascii="Times New Roman" w:hAnsi="Times New Roman" w:cs="Times New Roman"/>
      <w:color w:val="000000"/>
      <w:sz w:val="21"/>
      <w:szCs w:val="21"/>
      <w:u w:val="none"/>
      <w:vertAlign w:val="superscript"/>
    </w:rPr>
  </w:style>
  <w:style w:type="character" w:customStyle="1" w:styleId="1339">
    <w:name w:val="font101"/>
    <w:qFormat/>
    <w:uiPriority w:val="0"/>
    <w:rPr>
      <w:rFonts w:hint="eastAsia" w:ascii="宋体" w:hAnsi="宋体" w:eastAsia="宋体" w:cs="宋体"/>
      <w:color w:val="000000"/>
      <w:sz w:val="21"/>
      <w:szCs w:val="21"/>
      <w:u w:val="none"/>
    </w:rPr>
  </w:style>
  <w:style w:type="paragraph" w:customStyle="1" w:styleId="1340">
    <w:name w:val="_Style 9"/>
    <w:basedOn w:val="1"/>
    <w:qFormat/>
    <w:uiPriority w:val="0"/>
    <w:rPr>
      <w:sz w:val="24"/>
      <w:szCs w:val="20"/>
    </w:rPr>
  </w:style>
  <w:style w:type="paragraph" w:customStyle="1" w:styleId="1341">
    <w:name w:val="新正文"/>
    <w:qFormat/>
    <w:uiPriority w:val="0"/>
    <w:pPr>
      <w:tabs>
        <w:tab w:val="left" w:pos="8295"/>
      </w:tabs>
      <w:spacing w:line="460" w:lineRule="exact"/>
      <w:ind w:firstLine="200" w:firstLineChars="200"/>
    </w:pPr>
    <w:rPr>
      <w:rFonts w:ascii="宋体" w:hAnsi="Times New Roman" w:eastAsia="宋体" w:cs="Times New Roman"/>
      <w:lang w:val="en-US" w:eastAsia="zh-CN" w:bidi="ar-SA"/>
    </w:rPr>
  </w:style>
  <w:style w:type="character" w:customStyle="1" w:styleId="1342">
    <w:name w:val="环科院正文 Char Char"/>
    <w:qFormat/>
    <w:uiPriority w:val="0"/>
    <w:rPr>
      <w:rFonts w:eastAsia="宋体"/>
      <w:snapToGrid w:val="0"/>
      <w:color w:val="000000"/>
      <w:sz w:val="24"/>
      <w:lang w:val="en-US" w:eastAsia="zh-CN" w:bidi="ar-SA"/>
    </w:rPr>
  </w:style>
  <w:style w:type="character" w:customStyle="1" w:styleId="1343">
    <w:name w:val="正文小四 Char Char"/>
    <w:qFormat/>
    <w:uiPriority w:val="0"/>
    <w:rPr>
      <w:rFonts w:eastAsia="宋体"/>
      <w:kern w:val="2"/>
      <w:sz w:val="24"/>
      <w:lang w:val="en-US" w:eastAsia="zh-CN" w:bidi="ar-SA"/>
    </w:rPr>
  </w:style>
  <w:style w:type="character" w:customStyle="1" w:styleId="1344">
    <w:name w:val="hover27"/>
    <w:basedOn w:val="95"/>
    <w:qFormat/>
    <w:uiPriority w:val="0"/>
  </w:style>
  <w:style w:type="character" w:customStyle="1" w:styleId="1345">
    <w:name w:val="radio-btn"/>
    <w:basedOn w:val="95"/>
    <w:qFormat/>
    <w:uiPriority w:val="0"/>
  </w:style>
  <w:style w:type="character" w:customStyle="1" w:styleId="1346">
    <w:name w:val="lable"/>
    <w:basedOn w:val="95"/>
    <w:qFormat/>
    <w:uiPriority w:val="0"/>
    <w:rPr>
      <w:sz w:val="24"/>
      <w:szCs w:val="24"/>
    </w:rPr>
  </w:style>
  <w:style w:type="character" w:customStyle="1" w:styleId="1347">
    <w:name w:val="cur1"/>
    <w:basedOn w:val="95"/>
    <w:qFormat/>
    <w:uiPriority w:val="0"/>
    <w:rPr>
      <w:color w:val="FFFFFF"/>
      <w:shd w:val="clear" w:color="auto" w:fill="0C79CC"/>
    </w:rPr>
  </w:style>
  <w:style w:type="character" w:customStyle="1" w:styleId="1348">
    <w:name w:val="hover33"/>
    <w:basedOn w:val="95"/>
    <w:qFormat/>
    <w:uiPriority w:val="0"/>
  </w:style>
  <w:style w:type="character" w:customStyle="1" w:styleId="1349">
    <w:name w:val="bsharetext"/>
    <w:basedOn w:val="95"/>
    <w:qFormat/>
    <w:uiPriority w:val="0"/>
  </w:style>
  <w:style w:type="character" w:customStyle="1" w:styleId="1350">
    <w:name w:val="hover2"/>
    <w:basedOn w:val="95"/>
    <w:qFormat/>
    <w:uiPriority w:val="0"/>
    <w:rPr>
      <w:color w:val="000000"/>
      <w:shd w:val="clear" w:fill="FFFFFF"/>
    </w:rPr>
  </w:style>
  <w:style w:type="character" w:customStyle="1" w:styleId="1351">
    <w:name w:val="wx-space"/>
    <w:basedOn w:val="95"/>
    <w:qFormat/>
    <w:uiPriority w:val="0"/>
  </w:style>
  <w:style w:type="character" w:customStyle="1" w:styleId="1352">
    <w:name w:val="wx-space1"/>
    <w:basedOn w:val="95"/>
    <w:qFormat/>
    <w:uiPriority w:val="0"/>
  </w:style>
  <w:style w:type="character" w:customStyle="1" w:styleId="1353">
    <w:name w:val="hover3"/>
    <w:basedOn w:val="95"/>
    <w:qFormat/>
    <w:uiPriority w:val="0"/>
    <w:rPr>
      <w:color w:val="000000"/>
      <w:shd w:val="clear" w:fil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317598-C4AB-4AC2-A8B5-D6C00FCC351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16</Pages>
  <Words>3989</Words>
  <Characters>4709</Characters>
  <Lines>68</Lines>
  <Paragraphs>19</Paragraphs>
  <TotalTime>4</TotalTime>
  <ScaleCrop>false</ScaleCrop>
  <LinksUpToDate>false</LinksUpToDate>
  <CharactersWithSpaces>4787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2017-02-10T02:45:00Z</dcterms:created>
  <dc:creator>Administrator</dc:creator>
  <cp:lastModifiedBy>Administrator</cp:lastModifiedBy>
  <cp:lastPrinted>2021-05-27T01:32:00Z</cp:lastPrinted>
  <dcterms:modified xsi:type="dcterms:W3CDTF">2023-07-06T03:01:50Z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8464A7199F9A4353BAE976397B62D447_13</vt:lpwstr>
  </property>
</Properties>
</file>